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1FE" w:rsidRDefault="009E11FE" w:rsidP="000058C7">
      <w:pPr>
        <w:contextualSpacing/>
        <w:jc w:val="center"/>
        <w:rPr>
          <w:rFonts w:ascii="PT Astra Serif" w:hAnsi="PT Astra Serif" w:cs="Arial"/>
          <w:b/>
          <w:sz w:val="32"/>
          <w:szCs w:val="32"/>
        </w:rPr>
      </w:pPr>
    </w:p>
    <w:p w:rsidR="000058C7" w:rsidRPr="00510709" w:rsidRDefault="0011417F" w:rsidP="000058C7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51070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510709" w:rsidRPr="00510709" w:rsidRDefault="0011417F" w:rsidP="000058C7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510709">
        <w:rPr>
          <w:rFonts w:ascii="Arial" w:hAnsi="Arial" w:cs="Arial"/>
          <w:b/>
          <w:sz w:val="32"/>
          <w:szCs w:val="32"/>
        </w:rPr>
        <w:t xml:space="preserve">БРЯНСКАЯ ОБЛАСТЬ </w:t>
      </w:r>
    </w:p>
    <w:p w:rsidR="0011417F" w:rsidRPr="00510709" w:rsidRDefault="0011417F" w:rsidP="000058C7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510709">
        <w:rPr>
          <w:rFonts w:ascii="Arial" w:hAnsi="Arial" w:cs="Arial"/>
          <w:b/>
          <w:sz w:val="32"/>
          <w:szCs w:val="32"/>
        </w:rPr>
        <w:t xml:space="preserve">ВЫГОНИЧСКИЙ </w:t>
      </w:r>
      <w:r w:rsidR="00510709" w:rsidRPr="00510709">
        <w:rPr>
          <w:rFonts w:ascii="Arial" w:hAnsi="Arial" w:cs="Arial"/>
          <w:b/>
          <w:sz w:val="32"/>
          <w:szCs w:val="32"/>
        </w:rPr>
        <w:t xml:space="preserve">МУНИЦИПАЛЬНЫЙ </w:t>
      </w:r>
      <w:r w:rsidRPr="00510709">
        <w:rPr>
          <w:rFonts w:ascii="Arial" w:hAnsi="Arial" w:cs="Arial"/>
          <w:b/>
          <w:sz w:val="32"/>
          <w:szCs w:val="32"/>
        </w:rPr>
        <w:t>РАЙОН</w:t>
      </w:r>
    </w:p>
    <w:p w:rsidR="00510709" w:rsidRPr="00510709" w:rsidRDefault="00510709" w:rsidP="000058C7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510709">
        <w:rPr>
          <w:rFonts w:ascii="Arial" w:hAnsi="Arial" w:cs="Arial"/>
          <w:b/>
          <w:sz w:val="32"/>
          <w:szCs w:val="32"/>
        </w:rPr>
        <w:t>АДМИНИСТРАЦИЯ ВЫГОНИЧСКОГО РАЙОНА</w:t>
      </w:r>
    </w:p>
    <w:p w:rsidR="0011417F" w:rsidRPr="00510709" w:rsidRDefault="0011417F" w:rsidP="000058C7">
      <w:pPr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11417F" w:rsidRPr="00510709" w:rsidRDefault="0011417F" w:rsidP="000058C7">
      <w:pPr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0058C7" w:rsidRPr="00762F4C" w:rsidRDefault="00762F4C" w:rsidP="000058C7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0058C7" w:rsidRPr="00510709" w:rsidRDefault="000058C7" w:rsidP="000058C7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510709">
        <w:rPr>
          <w:rFonts w:ascii="Arial" w:hAnsi="Arial" w:cs="Arial"/>
          <w:b/>
          <w:sz w:val="28"/>
          <w:szCs w:val="28"/>
        </w:rPr>
        <w:t xml:space="preserve">от </w:t>
      </w:r>
      <w:r w:rsidR="00762F4C">
        <w:rPr>
          <w:rFonts w:ascii="Arial" w:hAnsi="Arial" w:cs="Arial"/>
          <w:b/>
          <w:sz w:val="28"/>
          <w:szCs w:val="28"/>
        </w:rPr>
        <w:t>04.09</w:t>
      </w:r>
      <w:r w:rsidR="00FB1BEE">
        <w:rPr>
          <w:rFonts w:ascii="Arial" w:hAnsi="Arial" w:cs="Arial"/>
          <w:b/>
          <w:sz w:val="28"/>
          <w:szCs w:val="28"/>
        </w:rPr>
        <w:t>.</w:t>
      </w:r>
      <w:r w:rsidRPr="00510709">
        <w:rPr>
          <w:rFonts w:ascii="Arial" w:hAnsi="Arial" w:cs="Arial"/>
          <w:b/>
          <w:sz w:val="28"/>
          <w:szCs w:val="28"/>
        </w:rPr>
        <w:t>202</w:t>
      </w:r>
      <w:r w:rsidR="0011417F" w:rsidRPr="00510709">
        <w:rPr>
          <w:rFonts w:ascii="Arial" w:hAnsi="Arial" w:cs="Arial"/>
          <w:b/>
          <w:sz w:val="28"/>
          <w:szCs w:val="28"/>
        </w:rPr>
        <w:t>5</w:t>
      </w:r>
      <w:r w:rsidR="00762F4C">
        <w:rPr>
          <w:rFonts w:ascii="Arial" w:hAnsi="Arial" w:cs="Arial"/>
          <w:b/>
          <w:sz w:val="28"/>
          <w:szCs w:val="28"/>
        </w:rPr>
        <w:t xml:space="preserve"> г. №476</w:t>
      </w:r>
    </w:p>
    <w:p w:rsidR="00CB7B0E" w:rsidRPr="00510709" w:rsidRDefault="00CB7B0E" w:rsidP="000058C7">
      <w:pPr>
        <w:pStyle w:val="ConsPlusTitle"/>
        <w:widowControl/>
        <w:jc w:val="center"/>
        <w:rPr>
          <w:rFonts w:ascii="Arial" w:hAnsi="Arial" w:cs="Arial"/>
          <w:sz w:val="28"/>
          <w:szCs w:val="28"/>
        </w:rPr>
      </w:pPr>
    </w:p>
    <w:p w:rsidR="00A96E93" w:rsidRDefault="00A96E93" w:rsidP="000058C7">
      <w:pPr>
        <w:pStyle w:val="ConsPlusTitle"/>
        <w:widowControl/>
        <w:jc w:val="center"/>
        <w:rPr>
          <w:rFonts w:ascii="Arial" w:hAnsi="Arial" w:cs="Arial"/>
          <w:sz w:val="28"/>
          <w:szCs w:val="28"/>
        </w:rPr>
      </w:pPr>
    </w:p>
    <w:p w:rsidR="00762F4C" w:rsidRPr="00551F43" w:rsidRDefault="00762F4C" w:rsidP="00762F4C">
      <w:pPr>
        <w:jc w:val="center"/>
        <w:rPr>
          <w:rFonts w:ascii="Arial" w:hAnsi="Arial" w:cs="Arial"/>
          <w:b/>
          <w:sz w:val="32"/>
          <w:szCs w:val="32"/>
        </w:rPr>
      </w:pPr>
      <w:r w:rsidRPr="00551F43">
        <w:rPr>
          <w:rFonts w:ascii="Arial" w:hAnsi="Arial" w:cs="Arial"/>
          <w:b/>
          <w:sz w:val="32"/>
          <w:szCs w:val="32"/>
        </w:rPr>
        <w:t>Об утверждении плана мероприятий</w:t>
      </w:r>
    </w:p>
    <w:p w:rsidR="00762F4C" w:rsidRPr="00551F43" w:rsidRDefault="00762F4C" w:rsidP="00762F4C">
      <w:pPr>
        <w:jc w:val="center"/>
        <w:rPr>
          <w:rFonts w:ascii="Arial" w:hAnsi="Arial" w:cs="Arial"/>
          <w:b/>
          <w:sz w:val="32"/>
          <w:szCs w:val="32"/>
        </w:rPr>
      </w:pPr>
      <w:r w:rsidRPr="00551F43">
        <w:rPr>
          <w:rFonts w:ascii="Arial" w:hAnsi="Arial" w:cs="Arial"/>
          <w:b/>
          <w:sz w:val="32"/>
          <w:szCs w:val="32"/>
        </w:rPr>
        <w:t>по подготовке и проведению празднования</w:t>
      </w:r>
    </w:p>
    <w:p w:rsidR="00762F4C" w:rsidRPr="00551F43" w:rsidRDefault="00762F4C" w:rsidP="00762F4C">
      <w:pPr>
        <w:jc w:val="center"/>
        <w:rPr>
          <w:rFonts w:ascii="Arial" w:hAnsi="Arial" w:cs="Arial"/>
          <w:b/>
          <w:sz w:val="32"/>
          <w:szCs w:val="32"/>
        </w:rPr>
      </w:pPr>
      <w:r w:rsidRPr="00551F43">
        <w:rPr>
          <w:rFonts w:ascii="Arial" w:hAnsi="Arial" w:cs="Arial"/>
          <w:b/>
          <w:sz w:val="32"/>
          <w:szCs w:val="32"/>
        </w:rPr>
        <w:t xml:space="preserve">82-ой годовщины освобождения </w:t>
      </w:r>
      <w:proofErr w:type="spellStart"/>
      <w:r w:rsidRPr="00551F43">
        <w:rPr>
          <w:rFonts w:ascii="Arial" w:hAnsi="Arial" w:cs="Arial"/>
          <w:b/>
          <w:sz w:val="32"/>
          <w:szCs w:val="32"/>
        </w:rPr>
        <w:t>Брянщины</w:t>
      </w:r>
      <w:proofErr w:type="spellEnd"/>
    </w:p>
    <w:p w:rsidR="00762F4C" w:rsidRPr="00551F43" w:rsidRDefault="00762F4C" w:rsidP="00762F4C">
      <w:pPr>
        <w:jc w:val="center"/>
        <w:rPr>
          <w:rFonts w:ascii="Arial" w:hAnsi="Arial" w:cs="Arial"/>
          <w:b/>
          <w:sz w:val="32"/>
          <w:szCs w:val="32"/>
        </w:rPr>
      </w:pPr>
      <w:r w:rsidRPr="00551F43">
        <w:rPr>
          <w:rFonts w:ascii="Arial" w:hAnsi="Arial" w:cs="Arial"/>
          <w:b/>
          <w:sz w:val="32"/>
          <w:szCs w:val="32"/>
        </w:rPr>
        <w:t>от немецко-фашистских захватчиков в</w:t>
      </w:r>
    </w:p>
    <w:p w:rsidR="00762F4C" w:rsidRDefault="00762F4C" w:rsidP="00762F4C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551F43">
        <w:rPr>
          <w:rFonts w:ascii="Arial" w:hAnsi="Arial" w:cs="Arial"/>
          <w:b/>
          <w:sz w:val="32"/>
          <w:szCs w:val="32"/>
        </w:rPr>
        <w:t>Выгоничском</w:t>
      </w:r>
      <w:proofErr w:type="spellEnd"/>
      <w:r w:rsidRPr="00551F43">
        <w:rPr>
          <w:rFonts w:ascii="Arial" w:hAnsi="Arial" w:cs="Arial"/>
          <w:b/>
          <w:sz w:val="32"/>
          <w:szCs w:val="32"/>
        </w:rPr>
        <w:t xml:space="preserve"> районе</w:t>
      </w:r>
    </w:p>
    <w:p w:rsidR="00762F4C" w:rsidRPr="00CC22CF" w:rsidRDefault="00762F4C" w:rsidP="00762F4C">
      <w:pPr>
        <w:jc w:val="center"/>
        <w:rPr>
          <w:sz w:val="28"/>
          <w:szCs w:val="28"/>
        </w:rPr>
      </w:pPr>
    </w:p>
    <w:p w:rsidR="00762F4C" w:rsidRPr="00551F43" w:rsidRDefault="00762F4C" w:rsidP="00762F4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C22CF">
        <w:rPr>
          <w:sz w:val="28"/>
          <w:szCs w:val="28"/>
        </w:rPr>
        <w:t xml:space="preserve">    </w:t>
      </w:r>
      <w:r w:rsidRPr="00551F43">
        <w:rPr>
          <w:rFonts w:ascii="Arial" w:hAnsi="Arial" w:cs="Arial"/>
        </w:rPr>
        <w:t xml:space="preserve">В связи с празднованием 17 </w:t>
      </w:r>
      <w:proofErr w:type="gramStart"/>
      <w:r w:rsidRPr="00551F43">
        <w:rPr>
          <w:rFonts w:ascii="Arial" w:hAnsi="Arial" w:cs="Arial"/>
        </w:rPr>
        <w:t>сентября  2025</w:t>
      </w:r>
      <w:proofErr w:type="gramEnd"/>
      <w:r w:rsidRPr="00551F43">
        <w:rPr>
          <w:rFonts w:ascii="Arial" w:hAnsi="Arial" w:cs="Arial"/>
        </w:rPr>
        <w:t xml:space="preserve"> года 82-й годовщины освобождения </w:t>
      </w:r>
      <w:proofErr w:type="spellStart"/>
      <w:r w:rsidRPr="00551F43">
        <w:rPr>
          <w:rFonts w:ascii="Arial" w:hAnsi="Arial" w:cs="Arial"/>
        </w:rPr>
        <w:t>Брянщины</w:t>
      </w:r>
      <w:proofErr w:type="spellEnd"/>
      <w:r w:rsidRPr="00551F43">
        <w:rPr>
          <w:rFonts w:ascii="Arial" w:hAnsi="Arial" w:cs="Arial"/>
        </w:rPr>
        <w:t xml:space="preserve"> от немецко-фашистских захватчиков</w:t>
      </w:r>
    </w:p>
    <w:p w:rsidR="00762F4C" w:rsidRPr="00551F43" w:rsidRDefault="00762F4C" w:rsidP="00762F4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51F43">
        <w:rPr>
          <w:rFonts w:ascii="Arial" w:hAnsi="Arial" w:cs="Arial"/>
        </w:rPr>
        <w:t>ПОСТАНОВЛЯЮ:</w:t>
      </w:r>
    </w:p>
    <w:p w:rsidR="00762F4C" w:rsidRPr="00551F43" w:rsidRDefault="00762F4C" w:rsidP="00762F4C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551F43">
        <w:rPr>
          <w:rFonts w:ascii="Arial" w:hAnsi="Arial" w:cs="Arial"/>
        </w:rPr>
        <w:t>Утвердить</w:t>
      </w:r>
      <w:r>
        <w:rPr>
          <w:rFonts w:ascii="Arial" w:hAnsi="Arial" w:cs="Arial"/>
        </w:rPr>
        <w:t xml:space="preserve">  </w:t>
      </w:r>
      <w:r w:rsidRPr="00551F43">
        <w:rPr>
          <w:rFonts w:ascii="Arial" w:hAnsi="Arial" w:cs="Arial"/>
        </w:rPr>
        <w:t xml:space="preserve"> план </w:t>
      </w:r>
      <w:r>
        <w:rPr>
          <w:rFonts w:ascii="Arial" w:hAnsi="Arial" w:cs="Arial"/>
        </w:rPr>
        <w:t xml:space="preserve">  </w:t>
      </w:r>
      <w:r w:rsidRPr="00551F43">
        <w:rPr>
          <w:rFonts w:ascii="Arial" w:hAnsi="Arial" w:cs="Arial"/>
        </w:rPr>
        <w:t xml:space="preserve"> основных </w:t>
      </w:r>
      <w:r>
        <w:rPr>
          <w:rFonts w:ascii="Arial" w:hAnsi="Arial" w:cs="Arial"/>
        </w:rPr>
        <w:t xml:space="preserve">  </w:t>
      </w:r>
      <w:r w:rsidRPr="00551F43">
        <w:rPr>
          <w:rFonts w:ascii="Arial" w:hAnsi="Arial" w:cs="Arial"/>
        </w:rPr>
        <w:t xml:space="preserve">мероприятий </w:t>
      </w:r>
      <w:r>
        <w:rPr>
          <w:rFonts w:ascii="Arial" w:hAnsi="Arial" w:cs="Arial"/>
        </w:rPr>
        <w:t xml:space="preserve">   </w:t>
      </w:r>
      <w:r w:rsidRPr="00551F43">
        <w:rPr>
          <w:rFonts w:ascii="Arial" w:hAnsi="Arial" w:cs="Arial"/>
        </w:rPr>
        <w:t>администрации</w:t>
      </w:r>
      <w:r>
        <w:rPr>
          <w:rFonts w:ascii="Arial" w:hAnsi="Arial" w:cs="Arial"/>
        </w:rPr>
        <w:t xml:space="preserve">  </w:t>
      </w:r>
      <w:r w:rsidRPr="00551F43">
        <w:rPr>
          <w:rFonts w:ascii="Arial" w:hAnsi="Arial" w:cs="Arial"/>
        </w:rPr>
        <w:t xml:space="preserve"> </w:t>
      </w:r>
      <w:proofErr w:type="spellStart"/>
      <w:r w:rsidRPr="00551F43">
        <w:rPr>
          <w:rFonts w:ascii="Arial" w:hAnsi="Arial" w:cs="Arial"/>
        </w:rPr>
        <w:t>Выгоничского</w:t>
      </w:r>
      <w:proofErr w:type="spellEnd"/>
    </w:p>
    <w:p w:rsidR="00762F4C" w:rsidRPr="00551F43" w:rsidRDefault="00762F4C" w:rsidP="00762F4C">
      <w:pPr>
        <w:ind w:left="360"/>
        <w:jc w:val="both"/>
        <w:rPr>
          <w:rFonts w:ascii="Arial" w:hAnsi="Arial" w:cs="Arial"/>
        </w:rPr>
      </w:pPr>
      <w:r w:rsidRPr="00551F43">
        <w:rPr>
          <w:rFonts w:ascii="Arial" w:hAnsi="Arial" w:cs="Arial"/>
        </w:rPr>
        <w:t xml:space="preserve">района по подготовке и проведению празднования 82-ой годовщины освобождения </w:t>
      </w:r>
      <w:proofErr w:type="spellStart"/>
      <w:r w:rsidRPr="00551F43">
        <w:rPr>
          <w:rFonts w:ascii="Arial" w:hAnsi="Arial" w:cs="Arial"/>
        </w:rPr>
        <w:t>Брянщины</w:t>
      </w:r>
      <w:proofErr w:type="spellEnd"/>
      <w:r w:rsidRPr="00551F43">
        <w:rPr>
          <w:rFonts w:ascii="Arial" w:hAnsi="Arial" w:cs="Arial"/>
        </w:rPr>
        <w:t xml:space="preserve"> от немецко-фашистских захватчиков в </w:t>
      </w:r>
      <w:proofErr w:type="spellStart"/>
      <w:r w:rsidRPr="00551F43">
        <w:rPr>
          <w:rFonts w:ascii="Arial" w:hAnsi="Arial" w:cs="Arial"/>
        </w:rPr>
        <w:t>Выгоничском</w:t>
      </w:r>
      <w:proofErr w:type="spellEnd"/>
      <w:r w:rsidRPr="00551F43">
        <w:rPr>
          <w:rFonts w:ascii="Arial" w:hAnsi="Arial" w:cs="Arial"/>
        </w:rPr>
        <w:t xml:space="preserve"> районе на основании приложения №1. </w:t>
      </w:r>
    </w:p>
    <w:p w:rsidR="00762F4C" w:rsidRPr="00551F43" w:rsidRDefault="00762F4C" w:rsidP="00762F4C">
      <w:pPr>
        <w:numPr>
          <w:ilvl w:val="0"/>
          <w:numId w:val="34"/>
        </w:numPr>
        <w:jc w:val="both"/>
        <w:rPr>
          <w:rFonts w:ascii="Arial" w:hAnsi="Arial" w:cs="Arial"/>
        </w:rPr>
      </w:pPr>
      <w:r w:rsidRPr="00551F43">
        <w:rPr>
          <w:rFonts w:ascii="Arial" w:hAnsi="Arial" w:cs="Arial"/>
        </w:rPr>
        <w:t>Рекомендовать главам городского и сельских поселений:</w:t>
      </w:r>
    </w:p>
    <w:p w:rsidR="00762F4C" w:rsidRPr="00551F43" w:rsidRDefault="00762F4C" w:rsidP="00762F4C">
      <w:pPr>
        <w:ind w:left="360"/>
        <w:jc w:val="both"/>
        <w:rPr>
          <w:rFonts w:ascii="Arial" w:hAnsi="Arial" w:cs="Arial"/>
        </w:rPr>
      </w:pPr>
      <w:r w:rsidRPr="00551F43">
        <w:rPr>
          <w:rFonts w:ascii="Arial" w:hAnsi="Arial" w:cs="Arial"/>
        </w:rPr>
        <w:t xml:space="preserve">2.1. принять участие в мероприятиях по подготовке и проведению 82-ой годовщины освобождения </w:t>
      </w:r>
      <w:proofErr w:type="spellStart"/>
      <w:r w:rsidRPr="00551F43">
        <w:rPr>
          <w:rFonts w:ascii="Arial" w:hAnsi="Arial" w:cs="Arial"/>
        </w:rPr>
        <w:t>Брянщины</w:t>
      </w:r>
      <w:proofErr w:type="spellEnd"/>
      <w:r w:rsidRPr="00551F43">
        <w:rPr>
          <w:rFonts w:ascii="Arial" w:hAnsi="Arial" w:cs="Arial"/>
        </w:rPr>
        <w:t xml:space="preserve"> от немецко-фашистских захватчиков в </w:t>
      </w:r>
      <w:proofErr w:type="spellStart"/>
      <w:r w:rsidRPr="00551F43">
        <w:rPr>
          <w:rFonts w:ascii="Arial" w:hAnsi="Arial" w:cs="Arial"/>
        </w:rPr>
        <w:t>Выгоничском</w:t>
      </w:r>
      <w:proofErr w:type="spellEnd"/>
      <w:r w:rsidRPr="00551F43">
        <w:rPr>
          <w:rFonts w:ascii="Arial" w:hAnsi="Arial" w:cs="Arial"/>
        </w:rPr>
        <w:t xml:space="preserve"> районе;</w:t>
      </w:r>
    </w:p>
    <w:p w:rsidR="00762F4C" w:rsidRPr="00551F43" w:rsidRDefault="00762F4C" w:rsidP="00762F4C">
      <w:pPr>
        <w:ind w:left="360"/>
        <w:jc w:val="both"/>
        <w:rPr>
          <w:rFonts w:ascii="Arial" w:hAnsi="Arial" w:cs="Arial"/>
        </w:rPr>
      </w:pPr>
      <w:r w:rsidRPr="00551F43">
        <w:rPr>
          <w:rFonts w:ascii="Arial" w:hAnsi="Arial" w:cs="Arial"/>
        </w:rPr>
        <w:t>2.2. утвердить план основных мероприятий на территории городского и сельских поселений;</w:t>
      </w:r>
    </w:p>
    <w:p w:rsidR="00762F4C" w:rsidRPr="00551F43" w:rsidRDefault="00762F4C" w:rsidP="00762F4C">
      <w:pPr>
        <w:ind w:left="360"/>
        <w:jc w:val="both"/>
        <w:rPr>
          <w:rFonts w:ascii="Arial" w:hAnsi="Arial" w:cs="Arial"/>
        </w:rPr>
      </w:pPr>
      <w:r w:rsidRPr="00551F43">
        <w:rPr>
          <w:rFonts w:ascii="Arial" w:hAnsi="Arial" w:cs="Arial"/>
        </w:rPr>
        <w:t xml:space="preserve">2.3. провести праздничные мероприятия, посвященные 82-ой годовщине освобождения </w:t>
      </w:r>
      <w:proofErr w:type="spellStart"/>
      <w:r w:rsidRPr="00551F43">
        <w:rPr>
          <w:rFonts w:ascii="Arial" w:hAnsi="Arial" w:cs="Arial"/>
        </w:rPr>
        <w:t>Брянщины</w:t>
      </w:r>
      <w:proofErr w:type="spellEnd"/>
      <w:r w:rsidRPr="00551F43">
        <w:rPr>
          <w:rFonts w:ascii="Arial" w:hAnsi="Arial" w:cs="Arial"/>
        </w:rPr>
        <w:t xml:space="preserve"> от немецко-фашистских захватчиков на территории городского и сельского поселений.</w:t>
      </w:r>
    </w:p>
    <w:p w:rsidR="00762F4C" w:rsidRDefault="00762F4C" w:rsidP="00762F4C">
      <w:pPr>
        <w:ind w:left="360"/>
        <w:jc w:val="both"/>
        <w:rPr>
          <w:rFonts w:ascii="Arial" w:hAnsi="Arial" w:cs="Arial"/>
        </w:rPr>
      </w:pPr>
      <w:r w:rsidRPr="00551F43">
        <w:rPr>
          <w:rFonts w:ascii="Arial" w:hAnsi="Arial" w:cs="Arial"/>
        </w:rPr>
        <w:t xml:space="preserve">3. Контроль за исполнением настоящего постановления возложить на заместителя главы администрации района </w:t>
      </w:r>
      <w:proofErr w:type="spellStart"/>
      <w:r w:rsidRPr="00551F43">
        <w:rPr>
          <w:rFonts w:ascii="Arial" w:hAnsi="Arial" w:cs="Arial"/>
        </w:rPr>
        <w:t>О.А.Зубкову</w:t>
      </w:r>
      <w:proofErr w:type="spellEnd"/>
      <w:r w:rsidRPr="00551F43">
        <w:rPr>
          <w:rFonts w:ascii="Arial" w:hAnsi="Arial" w:cs="Arial"/>
        </w:rPr>
        <w:t>.</w:t>
      </w:r>
    </w:p>
    <w:p w:rsidR="00762F4C" w:rsidRPr="00551F43" w:rsidRDefault="00762F4C" w:rsidP="00762F4C">
      <w:pPr>
        <w:ind w:left="360"/>
        <w:jc w:val="both"/>
        <w:rPr>
          <w:rFonts w:ascii="Arial" w:hAnsi="Arial" w:cs="Arial"/>
        </w:rPr>
      </w:pPr>
    </w:p>
    <w:p w:rsidR="00762F4C" w:rsidRPr="00551F43" w:rsidRDefault="00762F4C" w:rsidP="00762F4C">
      <w:pPr>
        <w:jc w:val="both"/>
        <w:rPr>
          <w:rFonts w:ascii="Arial" w:hAnsi="Arial" w:cs="Arial"/>
        </w:rPr>
      </w:pPr>
      <w:r w:rsidRPr="00551F43">
        <w:rPr>
          <w:rFonts w:ascii="Arial" w:hAnsi="Arial" w:cs="Arial"/>
        </w:rPr>
        <w:t> </w:t>
      </w:r>
    </w:p>
    <w:p w:rsidR="00762F4C" w:rsidRDefault="00762F4C" w:rsidP="00762F4C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Врио</w:t>
      </w:r>
      <w:proofErr w:type="spellEnd"/>
      <w:r>
        <w:rPr>
          <w:rFonts w:ascii="Arial" w:hAnsi="Arial" w:cs="Arial"/>
          <w:bCs/>
        </w:rPr>
        <w:t xml:space="preserve"> главы администрации района</w:t>
      </w:r>
    </w:p>
    <w:p w:rsidR="00762F4C" w:rsidRPr="00551F43" w:rsidRDefault="00762F4C" w:rsidP="00762F4C">
      <w:pPr>
        <w:jc w:val="right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А.Г.Юркин</w:t>
      </w:r>
      <w:proofErr w:type="spellEnd"/>
    </w:p>
    <w:p w:rsidR="00762F4C" w:rsidRPr="00551F43" w:rsidRDefault="00762F4C" w:rsidP="00762F4C">
      <w:pPr>
        <w:jc w:val="right"/>
        <w:rPr>
          <w:bCs/>
          <w:sz w:val="28"/>
          <w:szCs w:val="28"/>
        </w:rPr>
        <w:sectPr w:rsidR="00762F4C" w:rsidRPr="00551F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51F43">
        <w:rPr>
          <w:rFonts w:ascii="Arial" w:hAnsi="Arial" w:cs="Arial"/>
          <w:bCs/>
        </w:rPr>
        <w:t>         </w:t>
      </w:r>
      <w:r>
        <w:rPr>
          <w:rFonts w:ascii="Arial" w:hAnsi="Arial" w:cs="Arial"/>
          <w:bCs/>
        </w:rPr>
        <w:t xml:space="preserve">        </w:t>
      </w:r>
      <w:r w:rsidRPr="00551F43">
        <w:rPr>
          <w:rFonts w:ascii="Arial" w:hAnsi="Arial" w:cs="Arial"/>
        </w:rPr>
        <w:t xml:space="preserve">                                  </w:t>
      </w:r>
    </w:p>
    <w:p w:rsidR="00762F4C" w:rsidRDefault="00762F4C" w:rsidP="00762F4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81"/>
        <w:gridCol w:w="4289"/>
      </w:tblGrid>
      <w:tr w:rsidR="00762F4C" w:rsidRPr="00551F43" w:rsidTr="00741B40">
        <w:tc>
          <w:tcPr>
            <w:tcW w:w="10456" w:type="dxa"/>
            <w:shd w:val="clear" w:color="auto" w:fill="auto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</w:p>
        </w:tc>
        <w:tc>
          <w:tcPr>
            <w:tcW w:w="4330" w:type="dxa"/>
            <w:shd w:val="clear" w:color="auto" w:fill="auto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Приложение №1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к постановлению администрации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Выгоничского</w:t>
            </w:r>
            <w:proofErr w:type="spellEnd"/>
            <w:r w:rsidRPr="00551F43">
              <w:rPr>
                <w:rFonts w:ascii="Arial" w:hAnsi="Arial" w:cs="Arial"/>
              </w:rPr>
              <w:t xml:space="preserve"> района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от  04</w:t>
            </w:r>
            <w:proofErr w:type="gramEnd"/>
            <w:r>
              <w:rPr>
                <w:rFonts w:ascii="Arial" w:hAnsi="Arial" w:cs="Arial"/>
              </w:rPr>
              <w:t>.09.2025</w:t>
            </w:r>
            <w:r w:rsidRPr="00551F43">
              <w:rPr>
                <w:rFonts w:ascii="Arial" w:hAnsi="Arial" w:cs="Arial"/>
              </w:rPr>
              <w:t>г. №</w:t>
            </w:r>
            <w:r>
              <w:rPr>
                <w:rFonts w:ascii="Arial" w:hAnsi="Arial" w:cs="Arial"/>
              </w:rPr>
              <w:t>476</w:t>
            </w:r>
            <w:bookmarkStart w:id="0" w:name="_GoBack"/>
            <w:bookmarkEnd w:id="0"/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</w:p>
        </w:tc>
      </w:tr>
    </w:tbl>
    <w:p w:rsidR="00762F4C" w:rsidRPr="00551F43" w:rsidRDefault="00762F4C" w:rsidP="00762F4C">
      <w:pPr>
        <w:rPr>
          <w:rFonts w:ascii="Arial" w:hAnsi="Arial" w:cs="Arial"/>
        </w:rPr>
      </w:pPr>
      <w:r w:rsidRPr="00551F43">
        <w:rPr>
          <w:rFonts w:ascii="Arial" w:hAnsi="Arial" w:cs="Arial"/>
        </w:rPr>
        <w:t xml:space="preserve">  </w:t>
      </w:r>
    </w:p>
    <w:p w:rsidR="00762F4C" w:rsidRPr="00551F43" w:rsidRDefault="00762F4C" w:rsidP="00762F4C">
      <w:pPr>
        <w:jc w:val="center"/>
        <w:rPr>
          <w:rFonts w:ascii="Arial" w:hAnsi="Arial" w:cs="Arial"/>
          <w:b/>
        </w:rPr>
      </w:pPr>
      <w:r w:rsidRPr="00551F43">
        <w:rPr>
          <w:rFonts w:ascii="Arial" w:hAnsi="Arial" w:cs="Arial"/>
          <w:b/>
        </w:rPr>
        <w:t>План основных мероприятий</w:t>
      </w:r>
    </w:p>
    <w:p w:rsidR="00762F4C" w:rsidRPr="00551F43" w:rsidRDefault="00762F4C" w:rsidP="00762F4C">
      <w:pPr>
        <w:jc w:val="center"/>
        <w:rPr>
          <w:rFonts w:ascii="Arial" w:hAnsi="Arial" w:cs="Arial"/>
          <w:b/>
        </w:rPr>
      </w:pPr>
      <w:r w:rsidRPr="00551F43">
        <w:rPr>
          <w:rFonts w:ascii="Arial" w:hAnsi="Arial" w:cs="Arial"/>
          <w:b/>
        </w:rPr>
        <w:t xml:space="preserve"> по подготовке и проведению празднования 82-ой годовщины освобождения </w:t>
      </w:r>
      <w:proofErr w:type="spellStart"/>
      <w:r w:rsidRPr="00551F43">
        <w:rPr>
          <w:rFonts w:ascii="Arial" w:hAnsi="Arial" w:cs="Arial"/>
          <w:b/>
        </w:rPr>
        <w:t>Брянщины</w:t>
      </w:r>
      <w:proofErr w:type="spellEnd"/>
      <w:r w:rsidRPr="00551F43">
        <w:rPr>
          <w:rFonts w:ascii="Arial" w:hAnsi="Arial" w:cs="Arial"/>
          <w:b/>
        </w:rPr>
        <w:t xml:space="preserve"> от немецко-фашистских захватчиков в </w:t>
      </w:r>
      <w:proofErr w:type="spellStart"/>
      <w:r w:rsidRPr="00551F43">
        <w:rPr>
          <w:rFonts w:ascii="Arial" w:hAnsi="Arial" w:cs="Arial"/>
          <w:b/>
        </w:rPr>
        <w:t>Выгоничском</w:t>
      </w:r>
      <w:proofErr w:type="spellEnd"/>
      <w:r w:rsidRPr="00551F43">
        <w:rPr>
          <w:rFonts w:ascii="Arial" w:hAnsi="Arial" w:cs="Arial"/>
          <w:b/>
        </w:rPr>
        <w:t xml:space="preserve"> районе</w:t>
      </w:r>
    </w:p>
    <w:tbl>
      <w:tblPr>
        <w:tblpPr w:leftFromText="180" w:rightFromText="180" w:vertAnchor="text" w:tblpY="1"/>
        <w:tblOverlap w:val="never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5043"/>
        <w:gridCol w:w="2869"/>
        <w:gridCol w:w="2906"/>
        <w:gridCol w:w="2908"/>
      </w:tblGrid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№ п/п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Дата проведения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Место проведения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Ответственные</w:t>
            </w:r>
          </w:p>
        </w:tc>
      </w:tr>
      <w:tr w:rsidR="00762F4C" w:rsidRPr="00551F43" w:rsidTr="00741B40">
        <w:tc>
          <w:tcPr>
            <w:tcW w:w="14503" w:type="dxa"/>
            <w:gridSpan w:val="5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  <w:b/>
              </w:rPr>
            </w:pPr>
            <w:r w:rsidRPr="00551F43">
              <w:rPr>
                <w:rFonts w:ascii="Arial" w:hAnsi="Arial" w:cs="Arial"/>
                <w:b/>
                <w:lang w:val="en-US"/>
              </w:rPr>
              <w:t>I</w:t>
            </w:r>
            <w:r w:rsidRPr="00551F43">
              <w:rPr>
                <w:rFonts w:ascii="Arial" w:hAnsi="Arial" w:cs="Arial"/>
                <w:b/>
              </w:rPr>
              <w:t>.Организационные мероприятия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spacing w:after="225" w:line="263" w:lineRule="atLeast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1.1.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spacing w:after="225" w:line="263" w:lineRule="atLeast"/>
              <w:jc w:val="both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 xml:space="preserve">Подготовка постановлений, распоряжений по вопросу празднования 82-годовщины </w:t>
            </w:r>
            <w:r w:rsidRPr="00551F43">
              <w:rPr>
                <w:rFonts w:ascii="Arial" w:hAnsi="Arial" w:cs="Arial"/>
              </w:rPr>
              <w:t xml:space="preserve"> </w:t>
            </w:r>
            <w:r w:rsidRPr="00551F43">
              <w:rPr>
                <w:rFonts w:ascii="Arial" w:hAnsi="Arial" w:cs="Arial"/>
                <w:color w:val="000000"/>
              </w:rPr>
              <w:t xml:space="preserve">освобождения </w:t>
            </w:r>
            <w:proofErr w:type="spellStart"/>
            <w:r w:rsidRPr="00551F43">
              <w:rPr>
                <w:rFonts w:ascii="Arial" w:hAnsi="Arial" w:cs="Arial"/>
                <w:color w:val="000000"/>
              </w:rPr>
              <w:t>Брянщины</w:t>
            </w:r>
            <w:proofErr w:type="spellEnd"/>
            <w:r w:rsidRPr="00551F43">
              <w:rPr>
                <w:rFonts w:ascii="Arial" w:hAnsi="Arial" w:cs="Arial"/>
                <w:color w:val="000000"/>
              </w:rPr>
              <w:t xml:space="preserve"> от немецко-фашистских захватчиков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spacing w:after="225" w:line="263" w:lineRule="atLeast"/>
              <w:jc w:val="center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spacing w:after="225" w:line="263" w:lineRule="atLeast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51F43">
              <w:rPr>
                <w:rFonts w:ascii="Arial" w:hAnsi="Arial" w:cs="Arial"/>
                <w:color w:val="000000"/>
              </w:rPr>
              <w:t>Выгоничский</w:t>
            </w:r>
            <w:proofErr w:type="spellEnd"/>
            <w:r w:rsidRPr="00551F43">
              <w:rPr>
                <w:rFonts w:ascii="Arial" w:hAnsi="Arial" w:cs="Arial"/>
                <w:color w:val="000000"/>
              </w:rPr>
              <w:t xml:space="preserve"> муниципальный район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spacing w:after="225" w:line="263" w:lineRule="atLeast"/>
              <w:jc w:val="both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организационный комитет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spacing w:after="225" w:line="263" w:lineRule="atLeast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1.2.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spacing w:after="225" w:line="263" w:lineRule="atLeast"/>
              <w:jc w:val="both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Подготовка и согласование плана проведения праздничных мероприятий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spacing w:after="225" w:line="263" w:lineRule="atLeast"/>
              <w:jc w:val="center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август-сентябрь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spacing w:after="225" w:line="263" w:lineRule="atLeast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51F43">
              <w:rPr>
                <w:rFonts w:ascii="Arial" w:hAnsi="Arial" w:cs="Arial"/>
                <w:color w:val="000000"/>
              </w:rPr>
              <w:t>Выгоничский</w:t>
            </w:r>
            <w:proofErr w:type="spellEnd"/>
            <w:r w:rsidRPr="00551F43">
              <w:rPr>
                <w:rFonts w:ascii="Arial" w:hAnsi="Arial" w:cs="Arial"/>
                <w:color w:val="000000"/>
              </w:rPr>
              <w:t xml:space="preserve"> муниципальный район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spacing w:after="225" w:line="263" w:lineRule="atLeast"/>
              <w:jc w:val="both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организационный комитет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spacing w:after="225" w:line="263" w:lineRule="atLeast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1.3.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spacing w:after="225" w:line="263" w:lineRule="atLeast"/>
              <w:jc w:val="both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 xml:space="preserve">Размещения на официальных сайтах администрации </w:t>
            </w:r>
            <w:proofErr w:type="spellStart"/>
            <w:r w:rsidRPr="00551F43">
              <w:rPr>
                <w:rFonts w:ascii="Arial" w:hAnsi="Arial" w:cs="Arial"/>
                <w:color w:val="000000"/>
              </w:rPr>
              <w:t>Выгоничского</w:t>
            </w:r>
            <w:proofErr w:type="spellEnd"/>
            <w:r w:rsidRPr="00551F43">
              <w:rPr>
                <w:rFonts w:ascii="Arial" w:hAnsi="Arial" w:cs="Arial"/>
                <w:color w:val="000000"/>
              </w:rPr>
              <w:t xml:space="preserve"> района, сельских поселений, учреждений культуры, образовательных учреждений материалов по празднованию 82-годовщины  освобождения </w:t>
            </w:r>
            <w:proofErr w:type="spellStart"/>
            <w:r w:rsidRPr="00551F43">
              <w:rPr>
                <w:rFonts w:ascii="Arial" w:hAnsi="Arial" w:cs="Arial"/>
                <w:color w:val="000000"/>
              </w:rPr>
              <w:t>Брянщины</w:t>
            </w:r>
            <w:proofErr w:type="spellEnd"/>
            <w:r w:rsidRPr="00551F43">
              <w:rPr>
                <w:rFonts w:ascii="Arial" w:hAnsi="Arial" w:cs="Arial"/>
                <w:color w:val="000000"/>
              </w:rPr>
              <w:t xml:space="preserve"> от немецко-фашистских захватчиков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spacing w:after="225" w:line="263" w:lineRule="atLeast"/>
              <w:jc w:val="center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spacing w:after="225" w:line="263" w:lineRule="atLeast"/>
              <w:jc w:val="both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официальные сайты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spacing w:after="225" w:line="263" w:lineRule="atLeast"/>
              <w:jc w:val="both"/>
              <w:rPr>
                <w:rFonts w:ascii="Arial" w:hAnsi="Arial" w:cs="Arial"/>
                <w:color w:val="000000"/>
              </w:rPr>
            </w:pPr>
            <w:r w:rsidRPr="00551F43">
              <w:rPr>
                <w:rFonts w:ascii="Arial" w:hAnsi="Arial" w:cs="Arial"/>
                <w:color w:val="000000"/>
              </w:rPr>
              <w:t>администрация района, сельские поселения, учреждения культуры, образовательные учреждения</w:t>
            </w:r>
          </w:p>
        </w:tc>
      </w:tr>
      <w:tr w:rsidR="00762F4C" w:rsidRPr="00551F43" w:rsidTr="00741B40">
        <w:tc>
          <w:tcPr>
            <w:tcW w:w="14503" w:type="dxa"/>
            <w:gridSpan w:val="5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  <w:b/>
              </w:rPr>
            </w:pPr>
            <w:r w:rsidRPr="00551F43">
              <w:rPr>
                <w:rFonts w:ascii="Arial" w:hAnsi="Arial" w:cs="Arial"/>
                <w:b/>
                <w:lang w:val="en-US"/>
              </w:rPr>
              <w:t>II</w:t>
            </w:r>
            <w:r w:rsidRPr="00551F43">
              <w:rPr>
                <w:rFonts w:ascii="Arial" w:hAnsi="Arial" w:cs="Arial"/>
                <w:b/>
              </w:rPr>
              <w:t>. Памятно-мемориальные мероприятия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2.1.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Районный митинг «Мы этой памяти верны»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Аллея Славы </w:t>
            </w:r>
            <w:proofErr w:type="spellStart"/>
            <w:r w:rsidRPr="00551F43">
              <w:rPr>
                <w:rFonts w:ascii="Arial" w:hAnsi="Arial" w:cs="Arial"/>
              </w:rPr>
              <w:t>Выгоничского</w:t>
            </w:r>
            <w:proofErr w:type="spellEnd"/>
            <w:r w:rsidRPr="00551F43">
              <w:rPr>
                <w:rFonts w:ascii="Arial" w:hAnsi="Arial" w:cs="Arial"/>
              </w:rPr>
              <w:t xml:space="preserve"> района, </w:t>
            </w:r>
            <w:proofErr w:type="spellStart"/>
            <w:r w:rsidRPr="00551F43">
              <w:rPr>
                <w:rFonts w:ascii="Arial" w:hAnsi="Arial" w:cs="Arial"/>
              </w:rPr>
              <w:t>п.Выгоничи</w:t>
            </w:r>
            <w:proofErr w:type="spellEnd"/>
            <w:r w:rsidRPr="00551F43">
              <w:rPr>
                <w:rFonts w:ascii="Arial" w:hAnsi="Arial" w:cs="Arial"/>
              </w:rPr>
              <w:t>, ул. Ленина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</w:t>
            </w:r>
          </w:p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lastRenderedPageBreak/>
              <w:t>отдел организационно-контрольной и кадровой работы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lastRenderedPageBreak/>
              <w:t>2.2.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Митинг «Эхо  войны»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11.00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Уручьенский</w:t>
            </w:r>
            <w:proofErr w:type="spellEnd"/>
            <w:r w:rsidRPr="00551F43">
              <w:rPr>
                <w:rFonts w:ascii="Arial" w:hAnsi="Arial" w:cs="Arial"/>
              </w:rPr>
              <w:t xml:space="preserve"> СК, </w:t>
            </w:r>
            <w:proofErr w:type="spellStart"/>
            <w:r w:rsidRPr="00551F43">
              <w:rPr>
                <w:rFonts w:ascii="Arial" w:hAnsi="Arial" w:cs="Arial"/>
              </w:rPr>
              <w:t>с.Уручье</w:t>
            </w:r>
            <w:proofErr w:type="spellEnd"/>
            <w:r w:rsidRPr="00551F43">
              <w:rPr>
                <w:rFonts w:ascii="Arial" w:hAnsi="Arial" w:cs="Arial"/>
              </w:rPr>
              <w:t>, памятник погибшим односельчанам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2.3.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Митинг «Подвиг героев бессмертен…»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10-00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Хмелевский СДЮК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2.4.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Митинг «Подвиг героев бессмертен…»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11-00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Сосновский СДК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2.5.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Возложение цветов к обелиску погибшим в годы Великой Отечественной войны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13-00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Краснорогский</w:t>
            </w:r>
            <w:proofErr w:type="spellEnd"/>
            <w:r w:rsidRPr="00551F43">
              <w:rPr>
                <w:rFonts w:ascii="Arial" w:hAnsi="Arial" w:cs="Arial"/>
              </w:rPr>
              <w:t xml:space="preserve"> СДК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2.6.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Митинг «Мы шли дорогами войны»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16.09.2025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10-30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Хутор -Борский СК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2.7.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Митинг «Будем помнить»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11-00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Красносельский</w:t>
            </w:r>
            <w:proofErr w:type="spellEnd"/>
            <w:r w:rsidRPr="00551F43">
              <w:rPr>
                <w:rFonts w:ascii="Arial" w:hAnsi="Arial" w:cs="Arial"/>
              </w:rPr>
              <w:t xml:space="preserve"> СДК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2.8.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Митинг «Мы этой памяти верны»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11-00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Орменский</w:t>
            </w:r>
            <w:proofErr w:type="spellEnd"/>
            <w:r w:rsidRPr="00551F43">
              <w:rPr>
                <w:rFonts w:ascii="Arial" w:hAnsi="Arial" w:cs="Arial"/>
              </w:rPr>
              <w:t xml:space="preserve"> </w:t>
            </w:r>
            <w:r w:rsidRPr="00551F43">
              <w:rPr>
                <w:rFonts w:ascii="Arial" w:hAnsi="Arial" w:cs="Arial"/>
              </w:rPr>
              <w:br/>
              <w:t>СДК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2.9.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Благоустройство памятников и обелисков защитников Отечества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сентябрь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закрепленные организации, образовательные организации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организационно-контрольной и кадровой работы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2.10.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Районная акция «Свеча Памяти»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сентябрь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у обелисков, памятников погибшим односельчанам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отдел культуры, социальной политики и архивной работы, отдел образования </w:t>
            </w:r>
          </w:p>
        </w:tc>
      </w:tr>
      <w:tr w:rsidR="00762F4C" w:rsidRPr="00551F43" w:rsidTr="00741B40">
        <w:tc>
          <w:tcPr>
            <w:tcW w:w="14503" w:type="dxa"/>
            <w:gridSpan w:val="5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  <w:b/>
              </w:rPr>
            </w:pPr>
            <w:r w:rsidRPr="00551F43">
              <w:rPr>
                <w:rFonts w:ascii="Arial" w:hAnsi="Arial" w:cs="Arial"/>
                <w:b/>
                <w:lang w:val="en-US"/>
              </w:rPr>
              <w:lastRenderedPageBreak/>
              <w:t>III</w:t>
            </w:r>
            <w:r w:rsidRPr="00551F43">
              <w:rPr>
                <w:rFonts w:ascii="Arial" w:hAnsi="Arial" w:cs="Arial"/>
                <w:b/>
              </w:rPr>
              <w:t>. Тематические, информационно-пропагандистские и культурно-массовые мероприятия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  <w:lang w:val="en-US"/>
              </w:rPr>
              <w:t>3</w:t>
            </w:r>
            <w:r w:rsidRPr="00551F43">
              <w:rPr>
                <w:rFonts w:ascii="Arial" w:hAnsi="Arial" w:cs="Arial"/>
              </w:rPr>
              <w:t>.1.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Беседа «Брянская Победа»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РДК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15.09.2025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12.00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  <w:lang w:val="en-US"/>
              </w:rPr>
              <w:t>3</w:t>
            </w:r>
            <w:r w:rsidRPr="00551F43">
              <w:rPr>
                <w:rFonts w:ascii="Arial" w:hAnsi="Arial" w:cs="Arial"/>
              </w:rPr>
              <w:t>.2.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«Негасимый огонь памяти» час мужества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Хмелевский СДК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16.09.2025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13-00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3.3.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Час памяти «Сентябрь 1943г»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Краснорогский</w:t>
            </w:r>
            <w:proofErr w:type="spellEnd"/>
            <w:r w:rsidRPr="00551F43">
              <w:rPr>
                <w:rFonts w:ascii="Arial" w:hAnsi="Arial" w:cs="Arial"/>
              </w:rPr>
              <w:t xml:space="preserve"> СДК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12-00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3.4.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Час памяти «Помним. Гордимся!»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Малфинский</w:t>
            </w:r>
            <w:proofErr w:type="spellEnd"/>
            <w:r w:rsidRPr="00551F43">
              <w:rPr>
                <w:rFonts w:ascii="Arial" w:hAnsi="Arial" w:cs="Arial"/>
              </w:rPr>
              <w:t xml:space="preserve"> СК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15-00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3.5.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Литературно – музыкальная композиция «Эхо войны» 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Утынский</w:t>
            </w:r>
            <w:proofErr w:type="spellEnd"/>
            <w:r w:rsidRPr="00551F43">
              <w:rPr>
                <w:rFonts w:ascii="Arial" w:hAnsi="Arial" w:cs="Arial"/>
              </w:rPr>
              <w:t xml:space="preserve"> СДК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11-00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3.6.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Красносельский</w:t>
            </w:r>
            <w:proofErr w:type="spellEnd"/>
            <w:r w:rsidRPr="00551F43">
              <w:rPr>
                <w:rFonts w:ascii="Arial" w:hAnsi="Arial" w:cs="Arial"/>
              </w:rPr>
              <w:t xml:space="preserve"> СДК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20-00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3.7.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Час мужества «</w:t>
            </w:r>
            <w:proofErr w:type="spellStart"/>
            <w:r w:rsidRPr="00551F43">
              <w:rPr>
                <w:rFonts w:ascii="Arial" w:hAnsi="Arial" w:cs="Arial"/>
              </w:rPr>
              <w:t>Брянщина</w:t>
            </w:r>
            <w:proofErr w:type="spellEnd"/>
            <w:r w:rsidRPr="00551F43">
              <w:rPr>
                <w:rFonts w:ascii="Arial" w:hAnsi="Arial" w:cs="Arial"/>
              </w:rPr>
              <w:t xml:space="preserve"> опаленная войной».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Скуратовский СДК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17-09.2025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12-30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3.8.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Концерт «О том, что было, не забудем»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proofErr w:type="spellStart"/>
            <w:r w:rsidRPr="00551F43">
              <w:rPr>
                <w:rFonts w:ascii="Arial" w:hAnsi="Arial" w:cs="Arial"/>
              </w:rPr>
              <w:t>Деснянский</w:t>
            </w:r>
            <w:proofErr w:type="spellEnd"/>
            <w:r w:rsidRPr="00551F43">
              <w:rPr>
                <w:rFonts w:ascii="Arial" w:hAnsi="Arial" w:cs="Arial"/>
              </w:rPr>
              <w:t xml:space="preserve"> СК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16.09.2025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17-00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lastRenderedPageBreak/>
              <w:t>3.9.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Час истории «Подвиг ваш история хранит»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Алексеевский СК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17.09.2025</w:t>
            </w:r>
          </w:p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11-00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3.10.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pStyle w:val="a4"/>
              <w:spacing w:before="0" w:after="0"/>
              <w:jc w:val="center"/>
            </w:pPr>
            <w:r w:rsidRPr="00551F43">
              <w:rPr>
                <w:bCs/>
                <w:color w:val="000000"/>
                <w:kern w:val="24"/>
              </w:rPr>
              <w:t xml:space="preserve">  «В том памятном багряном серебре» – урок мужества 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pStyle w:val="a4"/>
              <w:spacing w:before="0" w:after="0" w:line="276" w:lineRule="auto"/>
              <w:jc w:val="center"/>
            </w:pPr>
            <w:r w:rsidRPr="00551F43">
              <w:rPr>
                <w:bCs/>
                <w:color w:val="000000"/>
                <w:kern w:val="24"/>
              </w:rPr>
              <w:t xml:space="preserve">16.09 </w:t>
            </w:r>
          </w:p>
          <w:p w:rsidR="00762F4C" w:rsidRPr="00551F43" w:rsidRDefault="00762F4C" w:rsidP="00741B40">
            <w:pPr>
              <w:pStyle w:val="a4"/>
              <w:spacing w:before="0" w:after="0" w:line="276" w:lineRule="auto"/>
              <w:jc w:val="center"/>
            </w:pPr>
            <w:r w:rsidRPr="00551F43">
              <w:rPr>
                <w:bCs/>
                <w:color w:val="000000"/>
                <w:kern w:val="24"/>
              </w:rPr>
              <w:t xml:space="preserve">12-00 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551F43">
              <w:rPr>
                <w:rFonts w:ascii="Arial" w:eastAsia="Calibri" w:hAnsi="Arial" w:cs="Arial"/>
                <w:color w:val="000000"/>
              </w:rPr>
              <w:t>Выгоничская</w:t>
            </w:r>
            <w:proofErr w:type="spellEnd"/>
            <w:r w:rsidRPr="00551F43">
              <w:rPr>
                <w:rFonts w:ascii="Arial" w:eastAsia="Calibri" w:hAnsi="Arial" w:cs="Arial"/>
                <w:color w:val="000000"/>
              </w:rPr>
              <w:t xml:space="preserve"> МРБ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3.11.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«Незабываемая боль и память» - экскурсия в музейную комнату</w:t>
            </w:r>
            <w:r w:rsidRPr="00551F43">
              <w:rPr>
                <w:rFonts w:ascii="Arial" w:hAnsi="Arial" w:cs="Arial"/>
              </w:rPr>
              <w:tab/>
            </w:r>
            <w:r w:rsidRPr="00551F43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16.09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15-00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551F43">
              <w:rPr>
                <w:rFonts w:ascii="Arial" w:eastAsia="Calibri" w:hAnsi="Arial" w:cs="Arial"/>
                <w:color w:val="000000"/>
              </w:rPr>
              <w:t>Выгоничская</w:t>
            </w:r>
            <w:proofErr w:type="spellEnd"/>
            <w:r w:rsidRPr="00551F43">
              <w:rPr>
                <w:rFonts w:ascii="Arial" w:eastAsia="Calibri" w:hAnsi="Arial" w:cs="Arial"/>
                <w:color w:val="000000"/>
              </w:rPr>
              <w:t xml:space="preserve"> детская б-ка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3.12.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51F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1F43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551F43">
              <w:rPr>
                <w:rFonts w:ascii="Arial" w:hAnsi="Arial" w:cs="Arial"/>
                <w:sz w:val="24"/>
                <w:szCs w:val="24"/>
              </w:rPr>
              <w:t>«Сентябрь. 17-ое.Осень» - патриотический час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pStyle w:val="a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F43">
              <w:rPr>
                <w:rFonts w:ascii="Arial" w:hAnsi="Arial" w:cs="Arial"/>
                <w:sz w:val="24"/>
                <w:szCs w:val="24"/>
              </w:rPr>
              <w:t>16.09</w:t>
            </w:r>
          </w:p>
          <w:p w:rsidR="00762F4C" w:rsidRPr="00551F43" w:rsidRDefault="00762F4C" w:rsidP="00741B40">
            <w:pPr>
              <w:pStyle w:val="a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F43">
              <w:rPr>
                <w:rFonts w:ascii="Arial" w:hAnsi="Arial" w:cs="Arial"/>
                <w:sz w:val="24"/>
                <w:szCs w:val="24"/>
              </w:rPr>
              <w:t xml:space="preserve">15-00 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551F43">
              <w:rPr>
                <w:rFonts w:ascii="Arial" w:eastAsia="Calibri" w:hAnsi="Arial" w:cs="Arial"/>
                <w:color w:val="000000"/>
              </w:rPr>
              <w:t>Городецкая СБ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3.13.</w:t>
            </w:r>
          </w:p>
        </w:tc>
        <w:tc>
          <w:tcPr>
            <w:tcW w:w="5043" w:type="dxa"/>
            <w:vAlign w:val="center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  <w:shd w:val="clear" w:color="auto" w:fill="FFFFFF"/>
              </w:rPr>
              <w:t xml:space="preserve">«Негасимый огонь памяти» - </w:t>
            </w:r>
          </w:p>
          <w:p w:rsidR="00762F4C" w:rsidRPr="00551F43" w:rsidRDefault="00762F4C" w:rsidP="00741B40">
            <w:pPr>
              <w:tabs>
                <w:tab w:val="left" w:pos="180"/>
              </w:tabs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час памяти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17.09 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11-00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551F43">
              <w:rPr>
                <w:rFonts w:ascii="Arial" w:eastAsia="Calibri" w:hAnsi="Arial" w:cs="Arial"/>
                <w:color w:val="000000"/>
              </w:rPr>
              <w:t>Скуратовская</w:t>
            </w:r>
            <w:proofErr w:type="spellEnd"/>
            <w:r w:rsidRPr="00551F43">
              <w:rPr>
                <w:rFonts w:ascii="Arial" w:eastAsia="Calibri" w:hAnsi="Arial" w:cs="Arial"/>
                <w:color w:val="000000"/>
              </w:rPr>
              <w:t xml:space="preserve"> СБ  </w:t>
            </w:r>
            <w:r w:rsidRPr="00551F43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rPr>
          <w:trHeight w:val="996"/>
        </w:trPr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3.14.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pStyle w:val="a4"/>
              <w:spacing w:before="0" w:after="0"/>
              <w:jc w:val="center"/>
            </w:pPr>
            <w:r w:rsidRPr="00551F43">
              <w:rPr>
                <w:bCs/>
                <w:color w:val="000000"/>
                <w:kern w:val="24"/>
              </w:rPr>
              <w:t xml:space="preserve"> </w:t>
            </w:r>
            <w:r w:rsidRPr="00551F43">
              <w:rPr>
                <w:color w:val="000000"/>
              </w:rPr>
              <w:t xml:space="preserve">«Когда пылал мой край в огне» - </w:t>
            </w:r>
            <w:r w:rsidRPr="00551F43">
              <w:t>тематическая композиция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11-00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У обелиска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551F43">
              <w:rPr>
                <w:rFonts w:ascii="Arial" w:eastAsia="Calibri" w:hAnsi="Arial" w:cs="Arial"/>
                <w:color w:val="000000"/>
              </w:rPr>
              <w:t>Лопушская</w:t>
            </w:r>
            <w:proofErr w:type="spellEnd"/>
            <w:r w:rsidRPr="00551F43">
              <w:rPr>
                <w:rFonts w:ascii="Arial" w:eastAsia="Calibri" w:hAnsi="Arial" w:cs="Arial"/>
                <w:color w:val="000000"/>
              </w:rPr>
              <w:t xml:space="preserve"> СБ </w:t>
            </w:r>
            <w:r w:rsidRPr="00551F43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3.15.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pStyle w:val="a4"/>
              <w:shd w:val="clear" w:color="auto" w:fill="FFFFFF"/>
              <w:spacing w:before="0"/>
              <w:rPr>
                <w:color w:val="FF0000"/>
                <w:shd w:val="clear" w:color="auto" w:fill="FFFFFF"/>
              </w:rPr>
            </w:pPr>
            <w:r w:rsidRPr="00551F43">
              <w:rPr>
                <w:color w:val="1A1A1A"/>
              </w:rPr>
              <w:t xml:space="preserve"> </w:t>
            </w:r>
            <w:r w:rsidRPr="00551F43">
              <w:t xml:space="preserve"> </w:t>
            </w:r>
            <w:r w:rsidRPr="00551F43">
              <w:rPr>
                <w:color w:val="1A1A1A"/>
              </w:rPr>
              <w:t xml:space="preserve"> "Земля Брянская - земля героическая" - час краеведения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14.09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11-00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551F43">
              <w:rPr>
                <w:rFonts w:ascii="Arial" w:eastAsia="Calibri" w:hAnsi="Arial" w:cs="Arial"/>
                <w:color w:val="000000"/>
              </w:rPr>
              <w:t>Малфинская</w:t>
            </w:r>
            <w:proofErr w:type="spellEnd"/>
            <w:r w:rsidRPr="00551F43">
              <w:rPr>
                <w:rFonts w:ascii="Arial" w:eastAsia="Calibri" w:hAnsi="Arial" w:cs="Arial"/>
                <w:color w:val="000000"/>
              </w:rPr>
              <w:t xml:space="preserve"> СБ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3.16.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  «Былое в памяти не стерто!» - День юнармейца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10-00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551F43">
              <w:rPr>
                <w:rFonts w:ascii="Arial" w:eastAsia="Calibri" w:hAnsi="Arial" w:cs="Arial"/>
                <w:color w:val="000000"/>
              </w:rPr>
              <w:t>Утынская</w:t>
            </w:r>
            <w:proofErr w:type="spellEnd"/>
            <w:r w:rsidRPr="00551F43">
              <w:rPr>
                <w:rFonts w:ascii="Arial" w:eastAsia="Calibri" w:hAnsi="Arial" w:cs="Arial"/>
                <w:color w:val="000000"/>
              </w:rPr>
              <w:t xml:space="preserve"> СБ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lastRenderedPageBreak/>
              <w:t>3.17.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  "Негасимый огонь памяти" - час мужества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16.09  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12-00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551F43">
              <w:rPr>
                <w:rFonts w:ascii="Arial" w:eastAsia="Calibri" w:hAnsi="Arial" w:cs="Arial"/>
                <w:color w:val="000000"/>
              </w:rPr>
              <w:t>Хмелевская СБ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3.18.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  «Сентябрь 1945-го года…»</w:t>
            </w:r>
            <w:r w:rsidRPr="00551F43">
              <w:rPr>
                <w:rFonts w:ascii="Arial" w:hAnsi="Arial" w:cs="Arial"/>
              </w:rPr>
              <w:tab/>
              <w:t>- патриотический час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14-00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551F43">
              <w:rPr>
                <w:rFonts w:ascii="Arial" w:eastAsia="Calibri" w:hAnsi="Arial" w:cs="Arial"/>
                <w:color w:val="000000"/>
              </w:rPr>
              <w:t>Краснорогская</w:t>
            </w:r>
            <w:proofErr w:type="spellEnd"/>
            <w:r w:rsidRPr="00551F43">
              <w:rPr>
                <w:rFonts w:ascii="Arial" w:eastAsia="Calibri" w:hAnsi="Arial" w:cs="Arial"/>
                <w:color w:val="000000"/>
              </w:rPr>
              <w:t xml:space="preserve"> СБ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3.19.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shd w:val="clear" w:color="auto" w:fill="FFFFFF"/>
              <w:rPr>
                <w:rFonts w:ascii="Arial" w:hAnsi="Arial" w:cs="Arial"/>
                <w:color w:val="1A1A1A"/>
              </w:rPr>
            </w:pPr>
            <w:r w:rsidRPr="00551F43">
              <w:rPr>
                <w:rFonts w:ascii="Arial" w:hAnsi="Arial" w:cs="Arial"/>
              </w:rPr>
              <w:t xml:space="preserve">  </w:t>
            </w:r>
            <w:r w:rsidRPr="00551F43">
              <w:rPr>
                <w:rFonts w:ascii="Arial" w:hAnsi="Arial" w:cs="Arial"/>
                <w:color w:val="1A1A1A"/>
              </w:rPr>
              <w:t xml:space="preserve">"Эту дату мы в сердце несём" - патриотический час  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16.09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12-00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</w:rPr>
            </w:pPr>
            <w:r w:rsidRPr="00551F43">
              <w:rPr>
                <w:rFonts w:ascii="Arial" w:eastAsia="Calibri" w:hAnsi="Arial" w:cs="Arial"/>
              </w:rPr>
              <w:t>Сосновская СБ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3.20.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pStyle w:val="a4"/>
              <w:spacing w:before="0" w:after="0"/>
              <w:jc w:val="center"/>
            </w:pPr>
            <w:r w:rsidRPr="00551F43">
              <w:rPr>
                <w:bCs/>
                <w:color w:val="000000"/>
                <w:kern w:val="24"/>
              </w:rPr>
              <w:t xml:space="preserve">  "Эту дату мы в сердце несём" - час памяти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16.09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12-00 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551F43">
              <w:rPr>
                <w:rFonts w:ascii="Arial" w:eastAsia="Calibri" w:hAnsi="Arial" w:cs="Arial"/>
                <w:color w:val="000000"/>
              </w:rPr>
              <w:t>Красносельская</w:t>
            </w:r>
            <w:proofErr w:type="spellEnd"/>
            <w:r w:rsidRPr="00551F43">
              <w:rPr>
                <w:rFonts w:ascii="Arial" w:eastAsia="Calibri" w:hAnsi="Arial" w:cs="Arial"/>
                <w:color w:val="000000"/>
              </w:rPr>
              <w:t xml:space="preserve"> СБ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3.21.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  «Мы этой памяти верны» - урок памяти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17.09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13-00 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551F43">
              <w:rPr>
                <w:rFonts w:ascii="Arial" w:eastAsia="Calibri" w:hAnsi="Arial" w:cs="Arial"/>
                <w:color w:val="000000"/>
              </w:rPr>
              <w:t>Орменская</w:t>
            </w:r>
            <w:proofErr w:type="spellEnd"/>
            <w:r w:rsidRPr="00551F43">
              <w:rPr>
                <w:rFonts w:ascii="Arial" w:eastAsia="Calibri" w:hAnsi="Arial" w:cs="Arial"/>
                <w:color w:val="000000"/>
              </w:rPr>
              <w:t xml:space="preserve"> СБ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3.22.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  "Шли мои земляки по дорогам войны" - урок мужества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16.09 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15-00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551F43">
              <w:rPr>
                <w:rFonts w:ascii="Arial" w:eastAsia="Calibri" w:hAnsi="Arial" w:cs="Arial"/>
                <w:color w:val="000000"/>
              </w:rPr>
              <w:t>Алексеевская СБ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rPr>
          <w:trHeight w:val="736"/>
        </w:trPr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3.23.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Экскурсия в мемориальный комплекс «</w:t>
            </w:r>
            <w:proofErr w:type="spellStart"/>
            <w:r w:rsidRPr="00551F43">
              <w:rPr>
                <w:rFonts w:ascii="Arial" w:hAnsi="Arial" w:cs="Arial"/>
              </w:rPr>
              <w:t>Хацунь</w:t>
            </w:r>
            <w:proofErr w:type="spellEnd"/>
            <w:r w:rsidRPr="00551F43">
              <w:rPr>
                <w:rFonts w:ascii="Arial" w:hAnsi="Arial" w:cs="Arial"/>
              </w:rPr>
              <w:t>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09.09.2025г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Брянская область, </w:t>
            </w:r>
            <w:proofErr w:type="spellStart"/>
            <w:r w:rsidRPr="00551F43">
              <w:rPr>
                <w:rFonts w:ascii="Arial" w:hAnsi="Arial" w:cs="Arial"/>
              </w:rPr>
              <w:t>Карачевский</w:t>
            </w:r>
            <w:proofErr w:type="spellEnd"/>
            <w:r w:rsidRPr="00551F43">
              <w:rPr>
                <w:rFonts w:ascii="Arial" w:hAnsi="Arial" w:cs="Arial"/>
              </w:rPr>
              <w:t xml:space="preserve"> район, </w:t>
            </w:r>
            <w:proofErr w:type="spellStart"/>
            <w:r w:rsidRPr="00551F43">
              <w:rPr>
                <w:rFonts w:ascii="Arial" w:hAnsi="Arial" w:cs="Arial"/>
              </w:rPr>
              <w:t>д.Хацунь</w:t>
            </w:r>
            <w:proofErr w:type="spellEnd"/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rPr>
          <w:trHeight w:val="439"/>
        </w:trPr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3.24.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  <w:color w:val="0D0D0D"/>
              </w:rPr>
            </w:pPr>
            <w:r w:rsidRPr="00551F43">
              <w:rPr>
                <w:rFonts w:ascii="Arial" w:hAnsi="Arial" w:cs="Arial"/>
                <w:color w:val="0D0D0D"/>
              </w:rPr>
              <w:t>Акция «Поздравь Ветерана»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16.09.2025г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  <w:color w:val="0D0D0D"/>
              </w:rPr>
            </w:pPr>
            <w:r w:rsidRPr="00551F43">
              <w:rPr>
                <w:rFonts w:ascii="Arial" w:hAnsi="Arial" w:cs="Arial"/>
                <w:color w:val="0D0D0D"/>
              </w:rPr>
              <w:t>общеобразовательные организации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lastRenderedPageBreak/>
              <w:t>3.25.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  <w:color w:val="0D0D0D"/>
                <w:kern w:val="36"/>
              </w:rPr>
            </w:pPr>
            <w:r w:rsidRPr="00551F43">
              <w:rPr>
                <w:rFonts w:ascii="Arial" w:hAnsi="Arial" w:cs="Arial"/>
                <w:color w:val="0D0D0D"/>
                <w:kern w:val="36"/>
              </w:rPr>
              <w:t>Тематические классные часы и часы общения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с 08.09. по 16.09.2025г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  <w:color w:val="0D0D0D"/>
              </w:rPr>
            </w:pPr>
            <w:r w:rsidRPr="00551F43">
              <w:rPr>
                <w:rFonts w:ascii="Arial" w:hAnsi="Arial" w:cs="Arial"/>
                <w:color w:val="0D0D0D"/>
              </w:rPr>
              <w:t>общеобразовательные организации</w:t>
            </w:r>
          </w:p>
          <w:p w:rsidR="00762F4C" w:rsidRPr="00551F43" w:rsidRDefault="00762F4C" w:rsidP="00741B40">
            <w:pPr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2908" w:type="dxa"/>
          </w:tcPr>
          <w:p w:rsidR="00762F4C" w:rsidRPr="00551F43" w:rsidRDefault="00762F4C" w:rsidP="00741B40">
            <w:pPr>
              <w:jc w:val="both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отдел культуры, социальной политики и архивной работы, отдел образования</w:t>
            </w:r>
          </w:p>
        </w:tc>
      </w:tr>
      <w:tr w:rsidR="00762F4C" w:rsidRPr="00551F43" w:rsidTr="00741B40">
        <w:tc>
          <w:tcPr>
            <w:tcW w:w="14503" w:type="dxa"/>
            <w:gridSpan w:val="5"/>
          </w:tcPr>
          <w:p w:rsidR="00762F4C" w:rsidRPr="00551F43" w:rsidRDefault="00762F4C" w:rsidP="00741B40">
            <w:pPr>
              <w:rPr>
                <w:rFonts w:ascii="Arial" w:hAnsi="Arial" w:cs="Arial"/>
                <w:b/>
              </w:rPr>
            </w:pPr>
            <w:r w:rsidRPr="00551F43">
              <w:rPr>
                <w:rFonts w:ascii="Arial" w:hAnsi="Arial" w:cs="Arial"/>
                <w:b/>
              </w:rPr>
              <w:t xml:space="preserve">                                                                       </w:t>
            </w:r>
            <w:r w:rsidRPr="00551F43">
              <w:rPr>
                <w:rFonts w:ascii="Arial" w:hAnsi="Arial" w:cs="Arial"/>
                <w:b/>
                <w:lang w:val="en-US"/>
              </w:rPr>
              <w:t>IV</w:t>
            </w:r>
            <w:r w:rsidRPr="00551F43">
              <w:rPr>
                <w:rFonts w:ascii="Arial" w:hAnsi="Arial" w:cs="Arial"/>
                <w:b/>
              </w:rPr>
              <w:t>. Издательская, выставочная деятельность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4.1.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spacing w:before="150"/>
              <w:rPr>
                <w:rFonts w:ascii="Arial" w:hAnsi="Arial" w:cs="Arial"/>
                <w:color w:val="333333"/>
              </w:rPr>
            </w:pPr>
            <w:r w:rsidRPr="00551F43">
              <w:rPr>
                <w:rFonts w:ascii="Arial" w:hAnsi="Arial" w:cs="Arial"/>
                <w:color w:val="333333"/>
              </w:rPr>
              <w:t>Оформление школьных музеев, уголков боевой славы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сентябрь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образовательные организации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 xml:space="preserve">отдел образования администрации </w:t>
            </w:r>
            <w:proofErr w:type="spellStart"/>
            <w:r w:rsidRPr="00551F43">
              <w:rPr>
                <w:rFonts w:ascii="Arial" w:hAnsi="Arial" w:cs="Arial"/>
              </w:rPr>
              <w:t>Выгоничского</w:t>
            </w:r>
            <w:proofErr w:type="spellEnd"/>
            <w:r w:rsidRPr="00551F43">
              <w:rPr>
                <w:rFonts w:ascii="Arial" w:hAnsi="Arial" w:cs="Arial"/>
              </w:rPr>
              <w:t xml:space="preserve"> района</w:t>
            </w:r>
          </w:p>
        </w:tc>
      </w:tr>
      <w:tr w:rsidR="00762F4C" w:rsidRPr="00551F43" w:rsidTr="00741B40">
        <w:tc>
          <w:tcPr>
            <w:tcW w:w="777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4.2.</w:t>
            </w:r>
          </w:p>
        </w:tc>
        <w:tc>
          <w:tcPr>
            <w:tcW w:w="5043" w:type="dxa"/>
          </w:tcPr>
          <w:p w:rsidR="00762F4C" w:rsidRPr="00551F43" w:rsidRDefault="00762F4C" w:rsidP="00741B40">
            <w:pPr>
              <w:spacing w:before="150"/>
              <w:rPr>
                <w:rFonts w:ascii="Arial" w:hAnsi="Arial" w:cs="Arial"/>
                <w:color w:val="333333"/>
              </w:rPr>
            </w:pPr>
            <w:r w:rsidRPr="00551F43">
              <w:rPr>
                <w:rFonts w:ascii="Arial" w:hAnsi="Arial" w:cs="Arial"/>
                <w:color w:val="333333"/>
              </w:rPr>
              <w:t>Праздничный выпуск районной газеты</w:t>
            </w:r>
          </w:p>
        </w:tc>
        <w:tc>
          <w:tcPr>
            <w:tcW w:w="2869" w:type="dxa"/>
          </w:tcPr>
          <w:p w:rsidR="00762F4C" w:rsidRPr="00551F43" w:rsidRDefault="00762F4C" w:rsidP="00741B40">
            <w:pPr>
              <w:jc w:val="center"/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сентябрь</w:t>
            </w:r>
          </w:p>
        </w:tc>
        <w:tc>
          <w:tcPr>
            <w:tcW w:w="2906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Редакция газеты</w:t>
            </w:r>
          </w:p>
        </w:tc>
        <w:tc>
          <w:tcPr>
            <w:tcW w:w="2908" w:type="dxa"/>
          </w:tcPr>
          <w:p w:rsidR="00762F4C" w:rsidRPr="00551F43" w:rsidRDefault="00762F4C" w:rsidP="00741B40">
            <w:pPr>
              <w:rPr>
                <w:rFonts w:ascii="Arial" w:hAnsi="Arial" w:cs="Arial"/>
              </w:rPr>
            </w:pPr>
            <w:r w:rsidRPr="00551F43">
              <w:rPr>
                <w:rFonts w:ascii="Arial" w:hAnsi="Arial" w:cs="Arial"/>
              </w:rPr>
              <w:t>Редакция газеты</w:t>
            </w:r>
          </w:p>
        </w:tc>
      </w:tr>
    </w:tbl>
    <w:p w:rsidR="00762F4C" w:rsidRPr="00551F43" w:rsidRDefault="00762F4C" w:rsidP="00762F4C">
      <w:pPr>
        <w:pStyle w:val="a4"/>
        <w:rPr>
          <w:lang w:val="en-US"/>
        </w:rPr>
        <w:sectPr w:rsidR="00762F4C" w:rsidRPr="00551F43" w:rsidSect="00F6014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96E93" w:rsidRP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  <w:r w:rsidRPr="00A96E93">
        <w:rPr>
          <w:rFonts w:ascii="Arial" w:hAnsi="Arial" w:cs="Arial"/>
          <w:sz w:val="28"/>
          <w:szCs w:val="28"/>
        </w:rPr>
        <w:lastRenderedPageBreak/>
        <w:t xml:space="preserve">  </w:t>
      </w:r>
    </w:p>
    <w:p w:rsidR="00A96E93" w:rsidRP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P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P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P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Pr="00A96E93" w:rsidRDefault="00A96E93" w:rsidP="00A96E93">
      <w:pPr>
        <w:pStyle w:val="ConsPlusTitle"/>
        <w:jc w:val="center"/>
        <w:rPr>
          <w:rFonts w:ascii="Arial" w:hAnsi="Arial" w:cs="Arial"/>
          <w:sz w:val="28"/>
          <w:szCs w:val="28"/>
        </w:rPr>
      </w:pPr>
    </w:p>
    <w:p w:rsidR="00A96E93" w:rsidRPr="008019AA" w:rsidRDefault="00A96E93" w:rsidP="00A96E93">
      <w:pPr>
        <w:pStyle w:val="ConsPlusTitle"/>
        <w:rPr>
          <w:rFonts w:ascii="Arial" w:hAnsi="Arial" w:cs="Arial"/>
        </w:rPr>
      </w:pPr>
    </w:p>
    <w:p w:rsidR="00510709" w:rsidRPr="00510709" w:rsidRDefault="00510709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sectPr w:rsidR="00510709" w:rsidRPr="00510709" w:rsidSect="00E72922">
      <w:headerReference w:type="default" r:id="rId8"/>
      <w:pgSz w:w="11905" w:h="16838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B6D" w:rsidRDefault="00DD1B6D" w:rsidP="00E72922">
      <w:r>
        <w:separator/>
      </w:r>
    </w:p>
  </w:endnote>
  <w:endnote w:type="continuationSeparator" w:id="0">
    <w:p w:rsidR="00DD1B6D" w:rsidRDefault="00DD1B6D" w:rsidP="00E7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B6D" w:rsidRDefault="00DD1B6D" w:rsidP="00E72922">
      <w:r>
        <w:separator/>
      </w:r>
    </w:p>
  </w:footnote>
  <w:footnote w:type="continuationSeparator" w:id="0">
    <w:p w:rsidR="00DD1B6D" w:rsidRDefault="00DD1B6D" w:rsidP="00E7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971" w:rsidRDefault="003139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762F4C">
      <w:rPr>
        <w:noProof/>
      </w:rPr>
      <w:t>2</w:t>
    </w:r>
    <w:r>
      <w:fldChar w:fldCharType="end"/>
    </w:r>
  </w:p>
  <w:p w:rsidR="00313971" w:rsidRDefault="0031397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2"/>
      <w:numFmt w:val="decimal"/>
      <w:lvlText w:val="7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7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7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7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7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7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7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7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7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0000013"/>
    <w:multiLevelType w:val="multilevel"/>
    <w:tmpl w:val="00000012"/>
    <w:lvl w:ilvl="0">
      <w:start w:val="9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00000015"/>
    <w:multiLevelType w:val="multilevel"/>
    <w:tmpl w:val="00000014"/>
    <w:lvl w:ilvl="0">
      <w:start w:val="6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 w15:restartNumberingAfterBreak="0">
    <w:nsid w:val="0000001B"/>
    <w:multiLevelType w:val="multilevel"/>
    <w:tmpl w:val="0000001A"/>
    <w:lvl w:ilvl="0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 w15:restartNumberingAfterBreak="0">
    <w:nsid w:val="004635A0"/>
    <w:multiLevelType w:val="multilevel"/>
    <w:tmpl w:val="E59E781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96055B4"/>
    <w:multiLevelType w:val="multilevel"/>
    <w:tmpl w:val="0E02ACF6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15" w15:restartNumberingAfterBreak="0">
    <w:nsid w:val="0DF516EF"/>
    <w:multiLevelType w:val="hybridMultilevel"/>
    <w:tmpl w:val="DB86392C"/>
    <w:lvl w:ilvl="0" w:tplc="5584451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31703AF"/>
    <w:multiLevelType w:val="multilevel"/>
    <w:tmpl w:val="05CC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BF1DB5"/>
    <w:multiLevelType w:val="hybridMultilevel"/>
    <w:tmpl w:val="C33680B4"/>
    <w:lvl w:ilvl="0" w:tplc="0F404E7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22815B6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DB675C2"/>
    <w:multiLevelType w:val="multilevel"/>
    <w:tmpl w:val="D01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6B110DF"/>
    <w:multiLevelType w:val="hybridMultilevel"/>
    <w:tmpl w:val="19704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10AAE"/>
    <w:multiLevelType w:val="hybridMultilevel"/>
    <w:tmpl w:val="9C305956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CA0A82"/>
    <w:multiLevelType w:val="hybridMultilevel"/>
    <w:tmpl w:val="C2688F36"/>
    <w:lvl w:ilvl="0" w:tplc="F2AA00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2517F4"/>
    <w:multiLevelType w:val="hybridMultilevel"/>
    <w:tmpl w:val="1054AC6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30655245"/>
    <w:multiLevelType w:val="hybridMultilevel"/>
    <w:tmpl w:val="E93406EE"/>
    <w:lvl w:ilvl="0" w:tplc="4F58758C">
      <w:start w:val="6"/>
      <w:numFmt w:val="decimal"/>
      <w:pStyle w:val="1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8"/>
        </w:tabs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8"/>
        </w:tabs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8"/>
        </w:tabs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8"/>
        </w:tabs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8"/>
        </w:tabs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8"/>
        </w:tabs>
        <w:ind w:left="7058" w:hanging="180"/>
      </w:pPr>
    </w:lvl>
  </w:abstractNum>
  <w:abstractNum w:abstractNumId="24" w15:restartNumberingAfterBreak="0">
    <w:nsid w:val="38012F4F"/>
    <w:multiLevelType w:val="multilevel"/>
    <w:tmpl w:val="61FA3B9E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5" w15:restartNumberingAfterBreak="0">
    <w:nsid w:val="385711CB"/>
    <w:multiLevelType w:val="multilevel"/>
    <w:tmpl w:val="DB90B652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26" w15:restartNumberingAfterBreak="0">
    <w:nsid w:val="3F0F739C"/>
    <w:multiLevelType w:val="multilevel"/>
    <w:tmpl w:val="71E28C40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5DBD69EF"/>
    <w:multiLevelType w:val="hybridMultilevel"/>
    <w:tmpl w:val="5DEEEE60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853B73"/>
    <w:multiLevelType w:val="hybridMultilevel"/>
    <w:tmpl w:val="AC282004"/>
    <w:lvl w:ilvl="0" w:tplc="159207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65EA1A46"/>
    <w:multiLevelType w:val="singleLevel"/>
    <w:tmpl w:val="6928BB26"/>
    <w:lvl w:ilvl="0">
      <w:start w:val="3"/>
      <w:numFmt w:val="decimal"/>
      <w:lvlText w:val="5.2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65C2B97"/>
    <w:multiLevelType w:val="hybridMultilevel"/>
    <w:tmpl w:val="F288D5E0"/>
    <w:lvl w:ilvl="0" w:tplc="8BB2B1A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6AA5B4B"/>
    <w:multiLevelType w:val="hybridMultilevel"/>
    <w:tmpl w:val="E93406EE"/>
    <w:lvl w:ilvl="0" w:tplc="4F58758C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F3511C5"/>
    <w:multiLevelType w:val="hybridMultilevel"/>
    <w:tmpl w:val="034239F2"/>
    <w:lvl w:ilvl="0" w:tplc="CDC0D9C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AF2185"/>
    <w:multiLevelType w:val="hybridMultilevel"/>
    <w:tmpl w:val="E70413A6"/>
    <w:lvl w:ilvl="0" w:tplc="6DB2A9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7"/>
  </w:num>
  <w:num w:numId="3">
    <w:abstractNumId w:val="26"/>
  </w:num>
  <w:num w:numId="4">
    <w:abstractNumId w:val="22"/>
  </w:num>
  <w:num w:numId="5">
    <w:abstractNumId w:val="23"/>
  </w:num>
  <w:num w:numId="6">
    <w:abstractNumId w:val="25"/>
  </w:num>
  <w:num w:numId="7">
    <w:abstractNumId w:val="13"/>
  </w:num>
  <w:num w:numId="8">
    <w:abstractNumId w:val="20"/>
  </w:num>
  <w:num w:numId="9">
    <w:abstractNumId w:val="27"/>
  </w:num>
  <w:num w:numId="10">
    <w:abstractNumId w:val="32"/>
  </w:num>
  <w:num w:numId="11">
    <w:abstractNumId w:val="21"/>
  </w:num>
  <w:num w:numId="12">
    <w:abstractNumId w:val="18"/>
  </w:num>
  <w:num w:numId="13">
    <w:abstractNumId w:val="28"/>
  </w:num>
  <w:num w:numId="14">
    <w:abstractNumId w:val="24"/>
  </w:num>
  <w:num w:numId="15">
    <w:abstractNumId w:val="31"/>
  </w:num>
  <w:num w:numId="16">
    <w:abstractNumId w:val="14"/>
  </w:num>
  <w:num w:numId="17">
    <w:abstractNumId w:val="19"/>
  </w:num>
  <w:num w:numId="18">
    <w:abstractNumId w:val="33"/>
  </w:num>
  <w:num w:numId="19">
    <w:abstractNumId w:val="30"/>
  </w:num>
  <w:num w:numId="20">
    <w:abstractNumId w:val="29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8"/>
  </w:num>
  <w:num w:numId="30">
    <w:abstractNumId w:val="9"/>
  </w:num>
  <w:num w:numId="31">
    <w:abstractNumId w:val="10"/>
  </w:num>
  <w:num w:numId="32">
    <w:abstractNumId w:val="11"/>
  </w:num>
  <w:num w:numId="33">
    <w:abstractNumId w:val="1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C2"/>
    <w:rsid w:val="00002A7D"/>
    <w:rsid w:val="000058C7"/>
    <w:rsid w:val="000105C7"/>
    <w:rsid w:val="00014F52"/>
    <w:rsid w:val="00014F54"/>
    <w:rsid w:val="00024293"/>
    <w:rsid w:val="0002655D"/>
    <w:rsid w:val="0003577D"/>
    <w:rsid w:val="00040ACF"/>
    <w:rsid w:val="00040E3A"/>
    <w:rsid w:val="00042C0B"/>
    <w:rsid w:val="00043AA1"/>
    <w:rsid w:val="0004426F"/>
    <w:rsid w:val="00045F44"/>
    <w:rsid w:val="00052A67"/>
    <w:rsid w:val="0005471C"/>
    <w:rsid w:val="00061BE1"/>
    <w:rsid w:val="000637EE"/>
    <w:rsid w:val="000A2959"/>
    <w:rsid w:val="000A70EA"/>
    <w:rsid w:val="000C281E"/>
    <w:rsid w:val="000C2E82"/>
    <w:rsid w:val="000C38A7"/>
    <w:rsid w:val="000C4054"/>
    <w:rsid w:val="000D3066"/>
    <w:rsid w:val="000E10A2"/>
    <w:rsid w:val="000E6128"/>
    <w:rsid w:val="000E7842"/>
    <w:rsid w:val="000F1F9A"/>
    <w:rsid w:val="000F3584"/>
    <w:rsid w:val="00100D00"/>
    <w:rsid w:val="0010119D"/>
    <w:rsid w:val="001027C5"/>
    <w:rsid w:val="00112510"/>
    <w:rsid w:val="0011417F"/>
    <w:rsid w:val="00116779"/>
    <w:rsid w:val="00123EC1"/>
    <w:rsid w:val="0012779C"/>
    <w:rsid w:val="00132875"/>
    <w:rsid w:val="00132A01"/>
    <w:rsid w:val="00135190"/>
    <w:rsid w:val="00150DB1"/>
    <w:rsid w:val="00162ADC"/>
    <w:rsid w:val="001640DC"/>
    <w:rsid w:val="00164BCA"/>
    <w:rsid w:val="00165516"/>
    <w:rsid w:val="00166BB4"/>
    <w:rsid w:val="0016715B"/>
    <w:rsid w:val="00173ADF"/>
    <w:rsid w:val="00175240"/>
    <w:rsid w:val="00185FDE"/>
    <w:rsid w:val="00187983"/>
    <w:rsid w:val="00194227"/>
    <w:rsid w:val="00196477"/>
    <w:rsid w:val="001A1937"/>
    <w:rsid w:val="001A39C3"/>
    <w:rsid w:val="001B0CF4"/>
    <w:rsid w:val="001B2710"/>
    <w:rsid w:val="001B323C"/>
    <w:rsid w:val="001B67DE"/>
    <w:rsid w:val="001C14DF"/>
    <w:rsid w:val="001C1A59"/>
    <w:rsid w:val="001D14AD"/>
    <w:rsid w:val="001D2221"/>
    <w:rsid w:val="001D34B3"/>
    <w:rsid w:val="001D4792"/>
    <w:rsid w:val="001E698D"/>
    <w:rsid w:val="001E7A02"/>
    <w:rsid w:val="001F6754"/>
    <w:rsid w:val="001F6E57"/>
    <w:rsid w:val="002047DA"/>
    <w:rsid w:val="002061AB"/>
    <w:rsid w:val="00212D6A"/>
    <w:rsid w:val="00213ED7"/>
    <w:rsid w:val="00232733"/>
    <w:rsid w:val="00235854"/>
    <w:rsid w:val="00246117"/>
    <w:rsid w:val="002572EA"/>
    <w:rsid w:val="00266535"/>
    <w:rsid w:val="00277A29"/>
    <w:rsid w:val="00282827"/>
    <w:rsid w:val="00283490"/>
    <w:rsid w:val="00283B22"/>
    <w:rsid w:val="002916F1"/>
    <w:rsid w:val="00293F10"/>
    <w:rsid w:val="002B363A"/>
    <w:rsid w:val="002C40C4"/>
    <w:rsid w:val="002C7E1C"/>
    <w:rsid w:val="002D08DF"/>
    <w:rsid w:val="002D7BA3"/>
    <w:rsid w:val="002E3222"/>
    <w:rsid w:val="002E7EBF"/>
    <w:rsid w:val="002F5650"/>
    <w:rsid w:val="00302064"/>
    <w:rsid w:val="0030552F"/>
    <w:rsid w:val="00305B6B"/>
    <w:rsid w:val="00313971"/>
    <w:rsid w:val="00323916"/>
    <w:rsid w:val="00325F21"/>
    <w:rsid w:val="003474FA"/>
    <w:rsid w:val="003500FF"/>
    <w:rsid w:val="00354723"/>
    <w:rsid w:val="00360D81"/>
    <w:rsid w:val="0036133F"/>
    <w:rsid w:val="00363050"/>
    <w:rsid w:val="003637D2"/>
    <w:rsid w:val="003713B9"/>
    <w:rsid w:val="00372FDF"/>
    <w:rsid w:val="00374794"/>
    <w:rsid w:val="0039029A"/>
    <w:rsid w:val="00391163"/>
    <w:rsid w:val="003919D1"/>
    <w:rsid w:val="00394844"/>
    <w:rsid w:val="003E1F8F"/>
    <w:rsid w:val="003E43CA"/>
    <w:rsid w:val="003F1781"/>
    <w:rsid w:val="003F4CC3"/>
    <w:rsid w:val="00403758"/>
    <w:rsid w:val="0040718A"/>
    <w:rsid w:val="00407E3C"/>
    <w:rsid w:val="0042019E"/>
    <w:rsid w:val="00420687"/>
    <w:rsid w:val="004308CC"/>
    <w:rsid w:val="0043134F"/>
    <w:rsid w:val="00437827"/>
    <w:rsid w:val="0044152D"/>
    <w:rsid w:val="004460BA"/>
    <w:rsid w:val="0044654B"/>
    <w:rsid w:val="004477DA"/>
    <w:rsid w:val="00447A12"/>
    <w:rsid w:val="0045124A"/>
    <w:rsid w:val="00452436"/>
    <w:rsid w:val="00452E70"/>
    <w:rsid w:val="00463356"/>
    <w:rsid w:val="00465071"/>
    <w:rsid w:val="0046510F"/>
    <w:rsid w:val="00467F92"/>
    <w:rsid w:val="00475057"/>
    <w:rsid w:val="00475B03"/>
    <w:rsid w:val="00481040"/>
    <w:rsid w:val="00496A78"/>
    <w:rsid w:val="004B6BC2"/>
    <w:rsid w:val="004C21A2"/>
    <w:rsid w:val="004C321C"/>
    <w:rsid w:val="004C63CD"/>
    <w:rsid w:val="004C658E"/>
    <w:rsid w:val="004D052B"/>
    <w:rsid w:val="004D57DF"/>
    <w:rsid w:val="004E359C"/>
    <w:rsid w:val="004E4BE6"/>
    <w:rsid w:val="004E5D22"/>
    <w:rsid w:val="004E72D9"/>
    <w:rsid w:val="004F53A6"/>
    <w:rsid w:val="004F5AB5"/>
    <w:rsid w:val="005017FA"/>
    <w:rsid w:val="0050243F"/>
    <w:rsid w:val="00502F78"/>
    <w:rsid w:val="00503F52"/>
    <w:rsid w:val="00505209"/>
    <w:rsid w:val="00510709"/>
    <w:rsid w:val="00511027"/>
    <w:rsid w:val="00520DEA"/>
    <w:rsid w:val="00521D32"/>
    <w:rsid w:val="00541448"/>
    <w:rsid w:val="00541D43"/>
    <w:rsid w:val="00550601"/>
    <w:rsid w:val="00552F23"/>
    <w:rsid w:val="00556527"/>
    <w:rsid w:val="00565637"/>
    <w:rsid w:val="00567DA7"/>
    <w:rsid w:val="00572D0A"/>
    <w:rsid w:val="005853A6"/>
    <w:rsid w:val="00587D35"/>
    <w:rsid w:val="0059164A"/>
    <w:rsid w:val="005A686A"/>
    <w:rsid w:val="005B6A32"/>
    <w:rsid w:val="005C0C51"/>
    <w:rsid w:val="005C172A"/>
    <w:rsid w:val="005C66B4"/>
    <w:rsid w:val="005D4271"/>
    <w:rsid w:val="005E1C68"/>
    <w:rsid w:val="005E336F"/>
    <w:rsid w:val="005F1452"/>
    <w:rsid w:val="00601A44"/>
    <w:rsid w:val="00605E22"/>
    <w:rsid w:val="00606F2F"/>
    <w:rsid w:val="00617113"/>
    <w:rsid w:val="00622AA6"/>
    <w:rsid w:val="006405B8"/>
    <w:rsid w:val="0064717E"/>
    <w:rsid w:val="00657611"/>
    <w:rsid w:val="00663446"/>
    <w:rsid w:val="006725FB"/>
    <w:rsid w:val="00674AF4"/>
    <w:rsid w:val="00676CA8"/>
    <w:rsid w:val="00684CDA"/>
    <w:rsid w:val="00687B2F"/>
    <w:rsid w:val="006A5FAA"/>
    <w:rsid w:val="006B360C"/>
    <w:rsid w:val="006B7D0D"/>
    <w:rsid w:val="006C126E"/>
    <w:rsid w:val="006C3986"/>
    <w:rsid w:val="006C4F41"/>
    <w:rsid w:val="006C715E"/>
    <w:rsid w:val="006D282B"/>
    <w:rsid w:val="006E6144"/>
    <w:rsid w:val="00704B61"/>
    <w:rsid w:val="007152C4"/>
    <w:rsid w:val="007169C5"/>
    <w:rsid w:val="00723137"/>
    <w:rsid w:val="00724B26"/>
    <w:rsid w:val="00755F93"/>
    <w:rsid w:val="0075682E"/>
    <w:rsid w:val="007628ED"/>
    <w:rsid w:val="00762F4C"/>
    <w:rsid w:val="00765563"/>
    <w:rsid w:val="00770E49"/>
    <w:rsid w:val="0078223C"/>
    <w:rsid w:val="007916F4"/>
    <w:rsid w:val="007A0011"/>
    <w:rsid w:val="007A6584"/>
    <w:rsid w:val="007B2DDF"/>
    <w:rsid w:val="007C2903"/>
    <w:rsid w:val="007C699E"/>
    <w:rsid w:val="007C79A8"/>
    <w:rsid w:val="007C7D4B"/>
    <w:rsid w:val="007E00E2"/>
    <w:rsid w:val="007E57EC"/>
    <w:rsid w:val="007E6EF5"/>
    <w:rsid w:val="007F0130"/>
    <w:rsid w:val="008019AA"/>
    <w:rsid w:val="00801F30"/>
    <w:rsid w:val="0080570B"/>
    <w:rsid w:val="00822C9C"/>
    <w:rsid w:val="008234E1"/>
    <w:rsid w:val="00826B88"/>
    <w:rsid w:val="00827193"/>
    <w:rsid w:val="00832034"/>
    <w:rsid w:val="0083222D"/>
    <w:rsid w:val="00833196"/>
    <w:rsid w:val="008350FE"/>
    <w:rsid w:val="00837C95"/>
    <w:rsid w:val="00842EEE"/>
    <w:rsid w:val="008602D0"/>
    <w:rsid w:val="008651C5"/>
    <w:rsid w:val="00867AD0"/>
    <w:rsid w:val="0087199D"/>
    <w:rsid w:val="00876B37"/>
    <w:rsid w:val="00877A3C"/>
    <w:rsid w:val="00880A15"/>
    <w:rsid w:val="008819BE"/>
    <w:rsid w:val="00881E31"/>
    <w:rsid w:val="00884C76"/>
    <w:rsid w:val="008863A6"/>
    <w:rsid w:val="008B69A6"/>
    <w:rsid w:val="008D3C2D"/>
    <w:rsid w:val="008E6512"/>
    <w:rsid w:val="008F4CF8"/>
    <w:rsid w:val="009017CA"/>
    <w:rsid w:val="00903666"/>
    <w:rsid w:val="00907A57"/>
    <w:rsid w:val="009335A5"/>
    <w:rsid w:val="00942666"/>
    <w:rsid w:val="00944480"/>
    <w:rsid w:val="00945FDC"/>
    <w:rsid w:val="00951B5B"/>
    <w:rsid w:val="009532B2"/>
    <w:rsid w:val="00956A50"/>
    <w:rsid w:val="00957283"/>
    <w:rsid w:val="00962FCF"/>
    <w:rsid w:val="009630CD"/>
    <w:rsid w:val="00966A0C"/>
    <w:rsid w:val="00974959"/>
    <w:rsid w:val="00976473"/>
    <w:rsid w:val="00980D83"/>
    <w:rsid w:val="00982B1B"/>
    <w:rsid w:val="00984232"/>
    <w:rsid w:val="00984BE9"/>
    <w:rsid w:val="00986E20"/>
    <w:rsid w:val="009972C3"/>
    <w:rsid w:val="009A57C5"/>
    <w:rsid w:val="009B4BED"/>
    <w:rsid w:val="009C3BCF"/>
    <w:rsid w:val="009C4097"/>
    <w:rsid w:val="009D26BD"/>
    <w:rsid w:val="009E11FE"/>
    <w:rsid w:val="009E3645"/>
    <w:rsid w:val="009F05C1"/>
    <w:rsid w:val="00A140CE"/>
    <w:rsid w:val="00A22045"/>
    <w:rsid w:val="00A25257"/>
    <w:rsid w:val="00A3135B"/>
    <w:rsid w:val="00A3437E"/>
    <w:rsid w:val="00A34E91"/>
    <w:rsid w:val="00A36B5C"/>
    <w:rsid w:val="00A377B1"/>
    <w:rsid w:val="00A5024C"/>
    <w:rsid w:val="00A556C5"/>
    <w:rsid w:val="00A64AE0"/>
    <w:rsid w:val="00A7211A"/>
    <w:rsid w:val="00A72B44"/>
    <w:rsid w:val="00A77A46"/>
    <w:rsid w:val="00A848AF"/>
    <w:rsid w:val="00A84A92"/>
    <w:rsid w:val="00A85719"/>
    <w:rsid w:val="00A85F02"/>
    <w:rsid w:val="00A932E0"/>
    <w:rsid w:val="00A96E93"/>
    <w:rsid w:val="00A9734F"/>
    <w:rsid w:val="00A973C1"/>
    <w:rsid w:val="00AA5749"/>
    <w:rsid w:val="00AB56E2"/>
    <w:rsid w:val="00AC5E75"/>
    <w:rsid w:val="00AD3A90"/>
    <w:rsid w:val="00AD3FBE"/>
    <w:rsid w:val="00AE0C33"/>
    <w:rsid w:val="00AE2CA5"/>
    <w:rsid w:val="00AE4CBB"/>
    <w:rsid w:val="00AF0533"/>
    <w:rsid w:val="00AF6B6D"/>
    <w:rsid w:val="00B00189"/>
    <w:rsid w:val="00B1067C"/>
    <w:rsid w:val="00B120E3"/>
    <w:rsid w:val="00B2201D"/>
    <w:rsid w:val="00B230CC"/>
    <w:rsid w:val="00B240F9"/>
    <w:rsid w:val="00B277E0"/>
    <w:rsid w:val="00B35E88"/>
    <w:rsid w:val="00B41516"/>
    <w:rsid w:val="00B42280"/>
    <w:rsid w:val="00B450D2"/>
    <w:rsid w:val="00B45126"/>
    <w:rsid w:val="00B46EC9"/>
    <w:rsid w:val="00B47A20"/>
    <w:rsid w:val="00B576F4"/>
    <w:rsid w:val="00B72A9F"/>
    <w:rsid w:val="00B930FD"/>
    <w:rsid w:val="00BA2627"/>
    <w:rsid w:val="00BA3F4D"/>
    <w:rsid w:val="00BA4F2D"/>
    <w:rsid w:val="00BA551F"/>
    <w:rsid w:val="00BB2C30"/>
    <w:rsid w:val="00BB2E60"/>
    <w:rsid w:val="00BB735E"/>
    <w:rsid w:val="00BC004F"/>
    <w:rsid w:val="00BC0E37"/>
    <w:rsid w:val="00BC174E"/>
    <w:rsid w:val="00BC436F"/>
    <w:rsid w:val="00BC5670"/>
    <w:rsid w:val="00BC5BCE"/>
    <w:rsid w:val="00BD3331"/>
    <w:rsid w:val="00BD4A75"/>
    <w:rsid w:val="00BD4C68"/>
    <w:rsid w:val="00BE33D3"/>
    <w:rsid w:val="00BF5A1B"/>
    <w:rsid w:val="00BF6FD5"/>
    <w:rsid w:val="00C0521D"/>
    <w:rsid w:val="00C103AD"/>
    <w:rsid w:val="00C12BC0"/>
    <w:rsid w:val="00C16436"/>
    <w:rsid w:val="00C17024"/>
    <w:rsid w:val="00C17FB8"/>
    <w:rsid w:val="00C20C79"/>
    <w:rsid w:val="00C307AE"/>
    <w:rsid w:val="00C34740"/>
    <w:rsid w:val="00C45A3B"/>
    <w:rsid w:val="00C51881"/>
    <w:rsid w:val="00C52D74"/>
    <w:rsid w:val="00C55CC5"/>
    <w:rsid w:val="00C62587"/>
    <w:rsid w:val="00C71A01"/>
    <w:rsid w:val="00C71AC0"/>
    <w:rsid w:val="00C720E6"/>
    <w:rsid w:val="00C75099"/>
    <w:rsid w:val="00C8384E"/>
    <w:rsid w:val="00C90132"/>
    <w:rsid w:val="00C90FAF"/>
    <w:rsid w:val="00C96A33"/>
    <w:rsid w:val="00CA412C"/>
    <w:rsid w:val="00CA79C5"/>
    <w:rsid w:val="00CB1120"/>
    <w:rsid w:val="00CB7B0E"/>
    <w:rsid w:val="00CC02FE"/>
    <w:rsid w:val="00CC5B1D"/>
    <w:rsid w:val="00CD0F8F"/>
    <w:rsid w:val="00CD1AED"/>
    <w:rsid w:val="00CD2619"/>
    <w:rsid w:val="00CD7A28"/>
    <w:rsid w:val="00CE2252"/>
    <w:rsid w:val="00CE3578"/>
    <w:rsid w:val="00CE3C2E"/>
    <w:rsid w:val="00CE4F1B"/>
    <w:rsid w:val="00CF363F"/>
    <w:rsid w:val="00CF3BFB"/>
    <w:rsid w:val="00CF47BE"/>
    <w:rsid w:val="00D036A5"/>
    <w:rsid w:val="00D138D0"/>
    <w:rsid w:val="00D201A1"/>
    <w:rsid w:val="00D21A10"/>
    <w:rsid w:val="00D26A40"/>
    <w:rsid w:val="00D30C16"/>
    <w:rsid w:val="00D34B65"/>
    <w:rsid w:val="00D417A5"/>
    <w:rsid w:val="00D44C9D"/>
    <w:rsid w:val="00D450DB"/>
    <w:rsid w:val="00D45D3A"/>
    <w:rsid w:val="00D472B1"/>
    <w:rsid w:val="00D534CB"/>
    <w:rsid w:val="00D55A32"/>
    <w:rsid w:val="00D6762D"/>
    <w:rsid w:val="00D75580"/>
    <w:rsid w:val="00D814F1"/>
    <w:rsid w:val="00D8169B"/>
    <w:rsid w:val="00D82B4D"/>
    <w:rsid w:val="00D831EC"/>
    <w:rsid w:val="00D837F6"/>
    <w:rsid w:val="00D92F15"/>
    <w:rsid w:val="00D94091"/>
    <w:rsid w:val="00DA7E99"/>
    <w:rsid w:val="00DB2EE7"/>
    <w:rsid w:val="00DB389E"/>
    <w:rsid w:val="00DC4AAB"/>
    <w:rsid w:val="00DC5719"/>
    <w:rsid w:val="00DD1A30"/>
    <w:rsid w:val="00DD1B6D"/>
    <w:rsid w:val="00DD2C36"/>
    <w:rsid w:val="00DD3C2C"/>
    <w:rsid w:val="00DD6101"/>
    <w:rsid w:val="00DD7C41"/>
    <w:rsid w:val="00DE533A"/>
    <w:rsid w:val="00DF2C41"/>
    <w:rsid w:val="00E02372"/>
    <w:rsid w:val="00E0431A"/>
    <w:rsid w:val="00E063A5"/>
    <w:rsid w:val="00E0693E"/>
    <w:rsid w:val="00E17D07"/>
    <w:rsid w:val="00E20746"/>
    <w:rsid w:val="00E240C9"/>
    <w:rsid w:val="00E24FF3"/>
    <w:rsid w:val="00E26F4E"/>
    <w:rsid w:val="00E30BAE"/>
    <w:rsid w:val="00E40F71"/>
    <w:rsid w:val="00E41DD9"/>
    <w:rsid w:val="00E6135E"/>
    <w:rsid w:val="00E659B6"/>
    <w:rsid w:val="00E714BB"/>
    <w:rsid w:val="00E72922"/>
    <w:rsid w:val="00E80161"/>
    <w:rsid w:val="00E83639"/>
    <w:rsid w:val="00E8500F"/>
    <w:rsid w:val="00E85D70"/>
    <w:rsid w:val="00E936CE"/>
    <w:rsid w:val="00E9526C"/>
    <w:rsid w:val="00E95EFB"/>
    <w:rsid w:val="00EA51F4"/>
    <w:rsid w:val="00EA6C09"/>
    <w:rsid w:val="00EC27E2"/>
    <w:rsid w:val="00EC401A"/>
    <w:rsid w:val="00EC6A97"/>
    <w:rsid w:val="00EC7830"/>
    <w:rsid w:val="00ED0451"/>
    <w:rsid w:val="00ED4E49"/>
    <w:rsid w:val="00ED4F87"/>
    <w:rsid w:val="00EE13A7"/>
    <w:rsid w:val="00EF2CFF"/>
    <w:rsid w:val="00EF353A"/>
    <w:rsid w:val="00EF4A5C"/>
    <w:rsid w:val="00EF7607"/>
    <w:rsid w:val="00F04250"/>
    <w:rsid w:val="00F14584"/>
    <w:rsid w:val="00F20BD3"/>
    <w:rsid w:val="00F33D18"/>
    <w:rsid w:val="00F35AA2"/>
    <w:rsid w:val="00F413A2"/>
    <w:rsid w:val="00F44263"/>
    <w:rsid w:val="00F44FB2"/>
    <w:rsid w:val="00F46B83"/>
    <w:rsid w:val="00F507AE"/>
    <w:rsid w:val="00F555DB"/>
    <w:rsid w:val="00F57FB3"/>
    <w:rsid w:val="00F62A89"/>
    <w:rsid w:val="00F67A48"/>
    <w:rsid w:val="00F771C8"/>
    <w:rsid w:val="00F8202F"/>
    <w:rsid w:val="00F83A92"/>
    <w:rsid w:val="00F8412A"/>
    <w:rsid w:val="00F8677B"/>
    <w:rsid w:val="00F930AA"/>
    <w:rsid w:val="00FA35F2"/>
    <w:rsid w:val="00FA4761"/>
    <w:rsid w:val="00FB1031"/>
    <w:rsid w:val="00FB1BEE"/>
    <w:rsid w:val="00FC04AA"/>
    <w:rsid w:val="00FC136E"/>
    <w:rsid w:val="00FC716E"/>
    <w:rsid w:val="00FC7B88"/>
    <w:rsid w:val="00FD3AEF"/>
    <w:rsid w:val="00FD3D77"/>
    <w:rsid w:val="00FD41FF"/>
    <w:rsid w:val="00FD4DE7"/>
    <w:rsid w:val="00FD5D74"/>
    <w:rsid w:val="00FE00E7"/>
    <w:rsid w:val="00FE5F16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E58200"/>
  <w15:docId w15:val="{138799B7-C840-496D-8B9D-3D2DFE84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8057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9C3B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0570B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4B6BC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4B6B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C0521D"/>
    <w:rPr>
      <w:rFonts w:ascii="Tahoma" w:hAnsi="Tahoma" w:cs="Tahoma"/>
      <w:sz w:val="16"/>
      <w:szCs w:val="16"/>
    </w:rPr>
  </w:style>
  <w:style w:type="paragraph" w:customStyle="1" w:styleId="CharChar">
    <w:name w:val="Char Char Знак Знак Знак"/>
    <w:basedOn w:val="a"/>
    <w:rsid w:val="00D472B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D472B1"/>
    <w:pPr>
      <w:spacing w:before="24" w:after="24"/>
    </w:pPr>
    <w:rPr>
      <w:rFonts w:ascii="Arial" w:hAnsi="Arial" w:cs="Arial"/>
      <w:color w:val="332E2D"/>
      <w:spacing w:val="2"/>
    </w:rPr>
  </w:style>
  <w:style w:type="character" w:styleId="a5">
    <w:name w:val="Hyperlink"/>
    <w:rsid w:val="002B363A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4F5AB5"/>
    <w:pPr>
      <w:widowControl w:val="0"/>
      <w:ind w:firstLine="720"/>
    </w:pPr>
    <w:rPr>
      <w:rFonts w:ascii="Arial" w:hAnsi="Arial"/>
      <w:snapToGrid w:val="0"/>
    </w:rPr>
  </w:style>
  <w:style w:type="paragraph" w:styleId="a6">
    <w:name w:val="Body Text"/>
    <w:aliases w:val="бпОсновной текст,Body Text Char"/>
    <w:basedOn w:val="a"/>
    <w:rsid w:val="004F5AB5"/>
    <w:pPr>
      <w:jc w:val="both"/>
    </w:pPr>
  </w:style>
  <w:style w:type="paragraph" w:customStyle="1" w:styleId="1">
    <w:name w:val="нум список 1"/>
    <w:basedOn w:val="a"/>
    <w:rsid w:val="009C3BCF"/>
    <w:pPr>
      <w:numPr>
        <w:numId w:val="5"/>
      </w:numPr>
      <w:spacing w:before="120" w:after="120"/>
      <w:ind w:left="-720"/>
      <w:jc w:val="both"/>
    </w:pPr>
    <w:rPr>
      <w:szCs w:val="20"/>
      <w:lang w:eastAsia="ar-SA"/>
    </w:rPr>
  </w:style>
  <w:style w:type="character" w:customStyle="1" w:styleId="FontStyle47">
    <w:name w:val="Font Style47"/>
    <w:rsid w:val="00452E70"/>
    <w:rPr>
      <w:rFonts w:ascii="Times New Roman" w:hAnsi="Times New Roman" w:cs="Times New Roman" w:hint="default"/>
      <w:sz w:val="22"/>
      <w:szCs w:val="22"/>
    </w:rPr>
  </w:style>
  <w:style w:type="paragraph" w:customStyle="1" w:styleId="msonormalcxspmiddle">
    <w:name w:val="msonormalcxspmiddle"/>
    <w:basedOn w:val="a"/>
    <w:uiPriority w:val="99"/>
    <w:rsid w:val="007E6EF5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uiPriority w:val="99"/>
    <w:rsid w:val="007E6EF5"/>
    <w:pPr>
      <w:spacing w:before="100" w:beforeAutospacing="1" w:after="100" w:afterAutospacing="1"/>
    </w:pPr>
  </w:style>
  <w:style w:type="character" w:customStyle="1" w:styleId="a7">
    <w:name w:val="Гипертекстовая ссылка"/>
    <w:rsid w:val="008D3C2D"/>
    <w:rPr>
      <w:color w:val="008000"/>
    </w:rPr>
  </w:style>
  <w:style w:type="paragraph" w:styleId="a8">
    <w:name w:val="Document Map"/>
    <w:basedOn w:val="a"/>
    <w:semiHidden/>
    <w:rsid w:val="00FC7B8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0">
    <w:name w:val="Body Text 2"/>
    <w:basedOn w:val="a"/>
    <w:rsid w:val="00BD3331"/>
    <w:pPr>
      <w:spacing w:after="120" w:line="480" w:lineRule="auto"/>
    </w:pPr>
  </w:style>
  <w:style w:type="table" w:styleId="a9">
    <w:name w:val="Table Grid"/>
    <w:basedOn w:val="a1"/>
    <w:rsid w:val="00832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link w:val="10"/>
    <w:rsid w:val="008057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80570B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a">
    <w:name w:val="List Paragraph"/>
    <w:basedOn w:val="a"/>
    <w:uiPriority w:val="34"/>
    <w:qFormat/>
    <w:rsid w:val="00A140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A140CE"/>
    <w:rPr>
      <w:rFonts w:ascii="Arial" w:hAnsi="Arial"/>
      <w:snapToGrid w:val="0"/>
      <w:lang w:val="ru-RU" w:eastAsia="ru-RU" w:bidi="ar-SA"/>
    </w:rPr>
  </w:style>
  <w:style w:type="paragraph" w:customStyle="1" w:styleId="msonormalcxspmiddlecxspmiddle">
    <w:name w:val="msonormalcxspmiddlecxspmiddle"/>
    <w:basedOn w:val="a"/>
    <w:uiPriority w:val="99"/>
    <w:rsid w:val="00A140CE"/>
    <w:pPr>
      <w:spacing w:before="100" w:beforeAutospacing="1" w:after="100" w:afterAutospacing="1"/>
    </w:pPr>
  </w:style>
  <w:style w:type="paragraph" w:customStyle="1" w:styleId="msonormalcxsplastcxsplast">
    <w:name w:val="msonormalcxsplastcxsplast"/>
    <w:basedOn w:val="a"/>
    <w:uiPriority w:val="99"/>
    <w:rsid w:val="00A140CE"/>
    <w:pPr>
      <w:spacing w:before="100" w:beforeAutospacing="1" w:after="100" w:afterAutospacing="1"/>
    </w:pPr>
  </w:style>
  <w:style w:type="paragraph" w:customStyle="1" w:styleId="ab">
    <w:name w:val="МУ Обычный стиль"/>
    <w:basedOn w:val="a"/>
    <w:autoRedefine/>
    <w:uiPriority w:val="99"/>
    <w:rsid w:val="00A140CE"/>
    <w:pPr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paragraph" w:styleId="ac">
    <w:name w:val="No Spacing"/>
    <w:uiPriority w:val="1"/>
    <w:qFormat/>
    <w:rsid w:val="00C71AC0"/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rsid w:val="00E7292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E72922"/>
    <w:rPr>
      <w:sz w:val="24"/>
      <w:szCs w:val="24"/>
    </w:rPr>
  </w:style>
  <w:style w:type="paragraph" w:styleId="af">
    <w:name w:val="footer"/>
    <w:basedOn w:val="a"/>
    <w:link w:val="af0"/>
    <w:rsid w:val="00E7292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rsid w:val="00E72922"/>
    <w:rPr>
      <w:sz w:val="24"/>
      <w:szCs w:val="24"/>
    </w:rPr>
  </w:style>
  <w:style w:type="character" w:customStyle="1" w:styleId="af1">
    <w:name w:val="Колонтитул_"/>
    <w:basedOn w:val="a0"/>
    <w:link w:val="12"/>
    <w:uiPriority w:val="99"/>
    <w:rsid w:val="00C307AE"/>
    <w:rPr>
      <w:rFonts w:ascii="Consolas" w:hAnsi="Consolas" w:cs="Consolas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C307AE"/>
    <w:rPr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C307AE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C307AE"/>
    <w:rPr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C307AE"/>
    <w:rPr>
      <w:sz w:val="28"/>
      <w:szCs w:val="28"/>
      <w:shd w:val="clear" w:color="auto" w:fill="FFFFFF"/>
    </w:rPr>
  </w:style>
  <w:style w:type="character" w:customStyle="1" w:styleId="af2">
    <w:name w:val="Колонтитул"/>
    <w:basedOn w:val="af1"/>
    <w:uiPriority w:val="99"/>
    <w:rsid w:val="00C307AE"/>
    <w:rPr>
      <w:rFonts w:ascii="Consolas" w:hAnsi="Consolas" w:cs="Consolas"/>
      <w:sz w:val="18"/>
      <w:szCs w:val="18"/>
      <w:shd w:val="clear" w:color="auto" w:fill="FFFFFF"/>
      <w:lang w:val="en-US" w:eastAsia="en-US"/>
    </w:rPr>
  </w:style>
  <w:style w:type="character" w:customStyle="1" w:styleId="23">
    <w:name w:val="Заголовок №2_"/>
    <w:basedOn w:val="a0"/>
    <w:link w:val="211"/>
    <w:uiPriority w:val="99"/>
    <w:rsid w:val="00C307AE"/>
    <w:rPr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C307AE"/>
    <w:rPr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1"/>
    <w:uiPriority w:val="99"/>
    <w:rsid w:val="00C307AE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80">
    <w:name w:val="Основной текст (8)"/>
    <w:basedOn w:val="8"/>
    <w:uiPriority w:val="99"/>
    <w:rsid w:val="00C307AE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82">
    <w:name w:val="Основной текст (8)2"/>
    <w:basedOn w:val="8"/>
    <w:uiPriority w:val="99"/>
    <w:rsid w:val="00C307AE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42">
    <w:name w:val="Основной текст (4) + Не полужирный"/>
    <w:basedOn w:val="4"/>
    <w:uiPriority w:val="99"/>
    <w:rsid w:val="00C307AE"/>
    <w:rPr>
      <w:b/>
      <w:bCs/>
      <w:sz w:val="28"/>
      <w:szCs w:val="28"/>
      <w:shd w:val="clear" w:color="auto" w:fill="FFFFFF"/>
    </w:rPr>
  </w:style>
  <w:style w:type="character" w:customStyle="1" w:styleId="420">
    <w:name w:val="Основной текст (4)2"/>
    <w:basedOn w:val="4"/>
    <w:uiPriority w:val="99"/>
    <w:rsid w:val="00C307AE"/>
    <w:rPr>
      <w:b/>
      <w:bCs/>
      <w:sz w:val="28"/>
      <w:szCs w:val="28"/>
      <w:u w:val="single"/>
      <w:shd w:val="clear" w:color="auto" w:fill="FFFFFF"/>
      <w:lang w:val="en-US" w:eastAsia="en-US"/>
    </w:rPr>
  </w:style>
  <w:style w:type="character" w:customStyle="1" w:styleId="220">
    <w:name w:val="Основной текст (2)2"/>
    <w:basedOn w:val="21"/>
    <w:uiPriority w:val="99"/>
    <w:rsid w:val="00C307AE"/>
    <w:rPr>
      <w:sz w:val="28"/>
      <w:szCs w:val="28"/>
      <w:u w:val="single"/>
      <w:shd w:val="clear" w:color="auto" w:fill="FFFFFF"/>
    </w:rPr>
  </w:style>
  <w:style w:type="character" w:customStyle="1" w:styleId="25">
    <w:name w:val="Основной текст (2) + Полужирный"/>
    <w:basedOn w:val="21"/>
    <w:uiPriority w:val="99"/>
    <w:rsid w:val="00C307AE"/>
    <w:rPr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basedOn w:val="a0"/>
    <w:link w:val="af3"/>
    <w:uiPriority w:val="99"/>
    <w:rsid w:val="00C307AE"/>
    <w:rPr>
      <w:b/>
      <w:bCs/>
      <w:sz w:val="28"/>
      <w:szCs w:val="28"/>
      <w:shd w:val="clear" w:color="auto" w:fill="FFFFFF"/>
    </w:rPr>
  </w:style>
  <w:style w:type="character" w:customStyle="1" w:styleId="Exact1">
    <w:name w:val="Подпись к картинке Exact1"/>
    <w:basedOn w:val="Exact"/>
    <w:uiPriority w:val="99"/>
    <w:rsid w:val="00C307AE"/>
    <w:rPr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C307AE"/>
    <w:rPr>
      <w:sz w:val="28"/>
      <w:szCs w:val="28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C307AE"/>
    <w:rPr>
      <w:sz w:val="28"/>
      <w:szCs w:val="28"/>
      <w:shd w:val="clear" w:color="auto" w:fill="FFFFFF"/>
    </w:rPr>
  </w:style>
  <w:style w:type="paragraph" w:customStyle="1" w:styleId="12">
    <w:name w:val="Колонтитул1"/>
    <w:basedOn w:val="a"/>
    <w:link w:val="af1"/>
    <w:uiPriority w:val="99"/>
    <w:rsid w:val="00C307AE"/>
    <w:pPr>
      <w:widowControl w:val="0"/>
      <w:shd w:val="clear" w:color="auto" w:fill="FFFFFF"/>
      <w:spacing w:line="240" w:lineRule="atLeast"/>
    </w:pPr>
    <w:rPr>
      <w:rFonts w:ascii="Consolas" w:hAnsi="Consolas" w:cs="Consolas"/>
      <w:sz w:val="18"/>
      <w:szCs w:val="18"/>
    </w:rPr>
  </w:style>
  <w:style w:type="paragraph" w:customStyle="1" w:styleId="41">
    <w:name w:val="Основной текст (4)1"/>
    <w:basedOn w:val="a"/>
    <w:link w:val="4"/>
    <w:uiPriority w:val="99"/>
    <w:rsid w:val="00C307AE"/>
    <w:pPr>
      <w:widowControl w:val="0"/>
      <w:shd w:val="clear" w:color="auto" w:fill="FFFFFF"/>
      <w:spacing w:before="1200" w:after="600" w:line="317" w:lineRule="exact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307A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</w:rPr>
  </w:style>
  <w:style w:type="paragraph" w:customStyle="1" w:styleId="211">
    <w:name w:val="Заголовок №21"/>
    <w:basedOn w:val="a"/>
    <w:link w:val="23"/>
    <w:uiPriority w:val="99"/>
    <w:rsid w:val="00C307AE"/>
    <w:pPr>
      <w:widowControl w:val="0"/>
      <w:shd w:val="clear" w:color="auto" w:fill="FFFFFF"/>
      <w:spacing w:before="300" w:after="360" w:line="240" w:lineRule="atLeast"/>
      <w:ind w:hanging="1660"/>
      <w:jc w:val="both"/>
      <w:outlineLvl w:val="1"/>
    </w:pPr>
    <w:rPr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C307AE"/>
    <w:pPr>
      <w:widowControl w:val="0"/>
      <w:shd w:val="clear" w:color="auto" w:fill="FFFFFF"/>
      <w:spacing w:before="120" w:line="221" w:lineRule="exact"/>
      <w:jc w:val="both"/>
    </w:pPr>
    <w:rPr>
      <w:rFonts w:ascii="Arial Narrow" w:hAnsi="Arial Narrow" w:cs="Arial Narrow"/>
      <w:b/>
      <w:bCs/>
      <w:sz w:val="19"/>
      <w:szCs w:val="19"/>
    </w:rPr>
  </w:style>
  <w:style w:type="paragraph" w:customStyle="1" w:styleId="af3">
    <w:name w:val="Подпись к картинке"/>
    <w:basedOn w:val="a"/>
    <w:link w:val="Exact"/>
    <w:uiPriority w:val="99"/>
    <w:rsid w:val="00C307AE"/>
    <w:pPr>
      <w:widowControl w:val="0"/>
      <w:shd w:val="clear" w:color="auto" w:fill="FFFFFF"/>
      <w:spacing w:line="240" w:lineRule="atLeast"/>
    </w:pPr>
    <w:rPr>
      <w:b/>
      <w:bCs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C307AE"/>
    <w:pPr>
      <w:widowControl w:val="0"/>
      <w:shd w:val="clear" w:color="auto" w:fill="FFFFFF"/>
      <w:spacing w:line="331" w:lineRule="exact"/>
      <w:jc w:val="both"/>
    </w:pPr>
    <w:rPr>
      <w:sz w:val="28"/>
      <w:szCs w:val="28"/>
    </w:rPr>
  </w:style>
  <w:style w:type="character" w:customStyle="1" w:styleId="af4">
    <w:name w:val="Основной текст_"/>
    <w:link w:val="31"/>
    <w:rsid w:val="00E240C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f4"/>
    <w:rsid w:val="00E240C9"/>
    <w:pPr>
      <w:widowControl w:val="0"/>
      <w:shd w:val="clear" w:color="auto" w:fill="FFFFFF"/>
      <w:spacing w:before="300" w:line="274" w:lineRule="exact"/>
      <w:ind w:hanging="1920"/>
      <w:jc w:val="both"/>
    </w:pPr>
    <w:rPr>
      <w:rFonts w:ascii="Arial" w:eastAsia="Arial" w:hAnsi="Arial"/>
      <w:sz w:val="23"/>
      <w:szCs w:val="23"/>
      <w:lang w:val="x-none" w:eastAsia="x-none"/>
    </w:rPr>
  </w:style>
  <w:style w:type="paragraph" w:styleId="af5">
    <w:name w:val="footnote text"/>
    <w:basedOn w:val="a"/>
    <w:link w:val="af6"/>
    <w:rsid w:val="00E240C9"/>
    <w:pPr>
      <w:ind w:firstLine="709"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E24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1F667-C840-492B-A49C-AE275924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ТУЛЫ</vt:lpstr>
    </vt:vector>
  </TitlesOfParts>
  <Company>Microsoft</Company>
  <LinksUpToDate>false</LinksUpToDate>
  <CharactersWithSpaces>9261</CharactersWithSpaces>
  <SharedDoc>false</SharedDoc>
  <HLinks>
    <vt:vector size="54" baseType="variant">
      <vt:variant>
        <vt:i4>2228334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consultantplus://offline/main?base=RLAW067;n=36102;fld=134</vt:lpwstr>
      </vt:variant>
      <vt:variant>
        <vt:lpwstr/>
      </vt:variant>
      <vt:variant>
        <vt:i4>262239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consultantplus://offline/main?base=LAW;n=87697;fld=134;dst=101004</vt:lpwstr>
      </vt:variant>
      <vt:variant>
        <vt:lpwstr/>
      </vt:variant>
      <vt:variant>
        <vt:i4>3342446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consultantplus://offline/main?base=LAW;n=103155;fld=134;dst=100012</vt:lpwstr>
      </vt:variant>
      <vt:variant>
        <vt:lpwstr/>
      </vt:variant>
      <vt:variant>
        <vt:i4>131157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consultantplus://offline/main?base=LAW;n=84602;fld=134;dst=100026</vt:lpwstr>
      </vt:variant>
      <vt:variant>
        <vt:lpwstr/>
      </vt:variant>
      <vt:variant>
        <vt:i4>7602289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consultantplus://offline/main?base=LAW;n=101679;fld=134</vt:lpwstr>
      </vt:variant>
      <vt:variant>
        <vt:lpwstr/>
      </vt:variant>
      <vt:variant>
        <vt:i4>7667839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consultantplus://offline/main?base=LAW;n=113646;fld=134</vt:lpwstr>
      </vt:variant>
      <vt:variant>
        <vt:lpwstr/>
      </vt:variant>
      <vt:variant>
        <vt:i4>4587587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https://login.consultant.ru/link/?req=doc&amp;base=LAW&amp;n=424559&amp;date=25.11.2022&amp;dst=100023&amp;field=134</vt:lpwstr>
      </vt:variant>
      <vt:variant>
        <vt:lpwstr/>
      </vt:variant>
      <vt:variant>
        <vt:i4>7602270</vt:i4>
      </vt:variant>
      <vt:variant>
        <vt:i4>0</vt:i4>
      </vt:variant>
      <vt:variant>
        <vt:i4>0</vt:i4>
      </vt:variant>
      <vt:variant>
        <vt:i4>5</vt:i4>
      </vt:variant>
      <vt:variant>
        <vt:lpwstr>mailto:ased_mo_kimovsk@tularegion.ru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ТУЛЫ</dc:title>
  <dc:creator>cons</dc:creator>
  <cp:lastModifiedBy>Зубкова Оксана Анатольевна</cp:lastModifiedBy>
  <cp:revision>2</cp:revision>
  <cp:lastPrinted>2025-08-22T09:00:00Z</cp:lastPrinted>
  <dcterms:created xsi:type="dcterms:W3CDTF">2025-09-05T05:12:00Z</dcterms:created>
  <dcterms:modified xsi:type="dcterms:W3CDTF">2025-09-05T05:12:00Z</dcterms:modified>
</cp:coreProperties>
</file>